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08B" w:rsidRDefault="00B36B79" w:rsidP="00310426">
      <w:pPr>
        <w:pStyle w:val="2"/>
      </w:pPr>
      <w:r>
        <w:rPr>
          <w:noProof/>
          <w:lang w:eastAsia="ru-RU"/>
        </w:rPr>
        <w:drawing>
          <wp:inline distT="0" distB="0" distL="0" distR="0" wp14:anchorId="4E809CD0" wp14:editId="370CAB7C">
            <wp:extent cx="5940425" cy="92017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9201785"/>
                    </a:xfrm>
                    <a:prstGeom prst="rect">
                      <a:avLst/>
                    </a:prstGeom>
                  </pic:spPr>
                </pic:pic>
              </a:graphicData>
            </a:graphic>
          </wp:inline>
        </w:drawing>
      </w:r>
    </w:p>
    <w:p w:rsidR="000C608B" w:rsidRDefault="000C608B">
      <w:pPr>
        <w:rPr>
          <w:b/>
        </w:rPr>
      </w:pPr>
      <w:r>
        <w:rPr>
          <w:b/>
          <w:noProof/>
          <w:lang w:eastAsia="ru-RU"/>
        </w:rPr>
        <w:lastRenderedPageBreak/>
        <w:drawing>
          <wp:inline distT="0" distB="0" distL="0" distR="0">
            <wp:extent cx="5940425" cy="837565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ецензия 001 - 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375650"/>
                    </a:xfrm>
                    <a:prstGeom prst="rect">
                      <a:avLst/>
                    </a:prstGeom>
                  </pic:spPr>
                </pic:pic>
              </a:graphicData>
            </a:graphic>
          </wp:inline>
        </w:drawing>
      </w:r>
      <w:r>
        <w:rPr>
          <w:b/>
        </w:rPr>
        <w:br w:type="page"/>
      </w:r>
    </w:p>
    <w:p w:rsidR="00CF54D6" w:rsidRDefault="00B36B79">
      <w:pPr>
        <w:rPr>
          <w:b/>
        </w:rPr>
      </w:pPr>
      <w:r>
        <w:rPr>
          <w:b/>
          <w:noProof/>
          <w:lang w:eastAsia="ru-RU"/>
        </w:rPr>
        <w:lastRenderedPageBreak/>
        <w:drawing>
          <wp:inline distT="0" distB="0" distL="0" distR="0">
            <wp:extent cx="5940425" cy="77044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цензия 001 - 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7704455"/>
                    </a:xfrm>
                    <a:prstGeom prst="rect">
                      <a:avLst/>
                    </a:prstGeom>
                  </pic:spPr>
                </pic:pic>
              </a:graphicData>
            </a:graphic>
          </wp:inline>
        </w:drawing>
      </w:r>
    </w:p>
    <w:p w:rsidR="00CF54D6" w:rsidRDefault="00CF54D6">
      <w:pPr>
        <w:rPr>
          <w:b/>
        </w:rPr>
      </w:pPr>
    </w:p>
    <w:p w:rsidR="00CF54D6" w:rsidRDefault="00CF54D6">
      <w:pPr>
        <w:rPr>
          <w:b/>
        </w:rPr>
      </w:pPr>
      <w:r>
        <w:rPr>
          <w:b/>
        </w:rPr>
        <w:br w:type="page"/>
      </w:r>
    </w:p>
    <w:p w:rsidR="00CF54D6" w:rsidRDefault="00CF54D6">
      <w:pPr>
        <w:rPr>
          <w:b/>
        </w:rPr>
      </w:pPr>
      <w:r>
        <w:rPr>
          <w:b/>
          <w:noProof/>
          <w:lang w:eastAsia="ru-RU"/>
        </w:rPr>
        <w:lastRenderedPageBreak/>
        <w:drawing>
          <wp:inline distT="0" distB="0" distL="0" distR="0">
            <wp:extent cx="5940425" cy="818515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цензия 2 - 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185150"/>
                    </a:xfrm>
                    <a:prstGeom prst="rect">
                      <a:avLst/>
                    </a:prstGeom>
                  </pic:spPr>
                </pic:pic>
              </a:graphicData>
            </a:graphic>
          </wp:inline>
        </w:drawing>
      </w:r>
    </w:p>
    <w:p w:rsidR="00CF54D6" w:rsidRDefault="00CF54D6">
      <w:pPr>
        <w:rPr>
          <w:b/>
        </w:rPr>
      </w:pPr>
      <w:r>
        <w:rPr>
          <w:b/>
        </w:rPr>
        <w:br w:type="page"/>
      </w:r>
    </w:p>
    <w:p w:rsidR="00CF54D6" w:rsidRDefault="00CF54D6">
      <w:pPr>
        <w:rPr>
          <w:b/>
        </w:rPr>
      </w:pPr>
      <w:r>
        <w:rPr>
          <w:b/>
          <w:noProof/>
          <w:lang w:eastAsia="ru-RU"/>
        </w:rPr>
        <w:lastRenderedPageBreak/>
        <w:drawing>
          <wp:inline distT="0" distB="0" distL="0" distR="0">
            <wp:extent cx="5940425" cy="816927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ецензия 2 - 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p w:rsidR="00B36B79" w:rsidRDefault="00B36B79">
      <w:pPr>
        <w:rPr>
          <w:b/>
        </w:rPr>
      </w:pPr>
      <w:r>
        <w:rPr>
          <w:b/>
        </w:rPr>
        <w:br w:type="page"/>
      </w:r>
      <w:r>
        <w:rPr>
          <w:b/>
          <w:noProof/>
          <w:lang w:eastAsia="ru-RU"/>
        </w:rPr>
        <w:lastRenderedPageBreak/>
        <w:drawing>
          <wp:inline distT="0" distB="0" distL="0" distR="0">
            <wp:extent cx="5940425" cy="81692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цензия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p w:rsidR="000C608B" w:rsidRDefault="000C608B">
      <w:pPr>
        <w:rPr>
          <w:rFonts w:ascii="Times New Roman" w:hAnsi="Times New Roman" w:cs="Times New Roman"/>
          <w:b/>
          <w:sz w:val="24"/>
          <w:szCs w:val="24"/>
        </w:rPr>
      </w:pPr>
      <w:r>
        <w:rPr>
          <w:rFonts w:ascii="Times New Roman" w:hAnsi="Times New Roman" w:cs="Times New Roman"/>
          <w:b/>
          <w:sz w:val="24"/>
          <w:szCs w:val="24"/>
        </w:rPr>
        <w:br w:type="page"/>
      </w:r>
    </w:p>
    <w:p w:rsidR="00A36884" w:rsidRPr="00072255" w:rsidRDefault="00A36884" w:rsidP="00815935">
      <w:pPr>
        <w:rPr>
          <w:rFonts w:ascii="Times New Roman" w:hAnsi="Times New Roman" w:cs="Times New Roman"/>
          <w:b/>
          <w:sz w:val="24"/>
          <w:szCs w:val="24"/>
        </w:rPr>
      </w:pPr>
      <w:r w:rsidRPr="00072255">
        <w:rPr>
          <w:rFonts w:ascii="Times New Roman" w:hAnsi="Times New Roman" w:cs="Times New Roman"/>
          <w:b/>
          <w:sz w:val="24"/>
          <w:szCs w:val="24"/>
        </w:rPr>
        <w:lastRenderedPageBreak/>
        <w:t>Пояснительная записка</w:t>
      </w:r>
    </w:p>
    <w:p w:rsidR="001806D9" w:rsidRPr="00072255" w:rsidRDefault="008E211C" w:rsidP="00072255">
      <w:pPr>
        <w:spacing w:after="0" w:line="360" w:lineRule="auto"/>
        <w:ind w:firstLine="567"/>
        <w:jc w:val="both"/>
        <w:rPr>
          <w:rFonts w:ascii="Times New Roman" w:eastAsia="Times New Roman" w:hAnsi="Times New Roman" w:cs="Times New Roman"/>
          <w:sz w:val="24"/>
          <w:szCs w:val="24"/>
          <w:lang w:eastAsia="ru-RU"/>
        </w:rPr>
      </w:pPr>
      <w:r w:rsidRPr="00072255">
        <w:rPr>
          <w:rFonts w:ascii="Times New Roman" w:hAnsi="Times New Roman" w:cs="Times New Roman"/>
          <w:b/>
          <w:sz w:val="24"/>
          <w:szCs w:val="24"/>
        </w:rPr>
        <w:t>Актуальность программы</w:t>
      </w:r>
      <w:r w:rsidR="002C5B81" w:rsidRPr="00072255">
        <w:rPr>
          <w:rFonts w:ascii="Times New Roman" w:hAnsi="Times New Roman" w:cs="Times New Roman"/>
          <w:b/>
          <w:sz w:val="24"/>
          <w:szCs w:val="24"/>
        </w:rPr>
        <w:t>.</w:t>
      </w:r>
      <w:r w:rsidR="00C219E7" w:rsidRPr="00072255">
        <w:rPr>
          <w:rFonts w:ascii="Times New Roman" w:hAnsi="Times New Roman" w:cs="Times New Roman"/>
          <w:b/>
          <w:sz w:val="24"/>
          <w:szCs w:val="24"/>
        </w:rPr>
        <w:t xml:space="preserve"> </w:t>
      </w:r>
      <w:r w:rsidR="003F3204" w:rsidRPr="00072255">
        <w:rPr>
          <w:rFonts w:ascii="Times New Roman" w:hAnsi="Times New Roman" w:cs="Times New Roman"/>
          <w:color w:val="000000"/>
          <w:sz w:val="24"/>
          <w:szCs w:val="24"/>
          <w:shd w:val="clear" w:color="auto" w:fill="FFFFFF"/>
        </w:rPr>
        <w:t>Работа с одаренными детьми сегодня предстает как важное, приоритетное направление образовательной политики</w:t>
      </w:r>
      <w:r w:rsidR="003F3204" w:rsidRPr="00072255">
        <w:rPr>
          <w:rFonts w:ascii="Times New Roman" w:eastAsia="Times New Roman" w:hAnsi="Times New Roman" w:cs="Times New Roman"/>
          <w:sz w:val="24"/>
          <w:szCs w:val="24"/>
          <w:lang w:eastAsia="ru-RU"/>
        </w:rPr>
        <w:t xml:space="preserve">. </w:t>
      </w:r>
      <w:r w:rsidR="001806D9" w:rsidRPr="00072255">
        <w:rPr>
          <w:rFonts w:ascii="Times New Roman" w:eastAsia="Times New Roman" w:hAnsi="Times New Roman" w:cs="Times New Roman"/>
          <w:sz w:val="24"/>
          <w:szCs w:val="24"/>
          <w:lang w:eastAsia="ru-RU"/>
        </w:rPr>
        <w:t xml:space="preserve">Проблема одаренности в системе образования на организационном уровне обычно решается путем создания специальных школ для одаренных и талантливых детей или специальных классов для одаренных. </w:t>
      </w:r>
      <w:r w:rsidR="00D2176D" w:rsidRPr="00072255">
        <w:rPr>
          <w:rFonts w:ascii="Times New Roman" w:hAnsi="Times New Roman" w:cs="Times New Roman"/>
          <w:sz w:val="24"/>
          <w:szCs w:val="24"/>
        </w:rPr>
        <w:t xml:space="preserve">Но стоит признать тот факт, что не единичны случаи, когда ребенок с признаками одаренности является учеником обычной общеобразовательной школы и возможности </w:t>
      </w:r>
      <w:proofErr w:type="gramStart"/>
      <w:r w:rsidR="00D2176D" w:rsidRPr="00072255">
        <w:rPr>
          <w:rFonts w:ascii="Times New Roman" w:hAnsi="Times New Roman" w:cs="Times New Roman"/>
          <w:sz w:val="24"/>
          <w:szCs w:val="24"/>
        </w:rPr>
        <w:t>поменять образовательную ситу</w:t>
      </w:r>
      <w:r w:rsidR="001D7B94" w:rsidRPr="00072255">
        <w:rPr>
          <w:rFonts w:ascii="Times New Roman" w:hAnsi="Times New Roman" w:cs="Times New Roman"/>
          <w:sz w:val="24"/>
          <w:szCs w:val="24"/>
        </w:rPr>
        <w:t>ацию у него нет</w:t>
      </w:r>
      <w:proofErr w:type="gramEnd"/>
      <w:r w:rsidR="001D7B94" w:rsidRPr="00072255">
        <w:rPr>
          <w:rFonts w:ascii="Times New Roman" w:hAnsi="Times New Roman" w:cs="Times New Roman"/>
          <w:sz w:val="24"/>
          <w:szCs w:val="24"/>
        </w:rPr>
        <w:t>. Именно поэтому</w:t>
      </w:r>
      <w:r w:rsidR="00D2176D" w:rsidRPr="00072255">
        <w:rPr>
          <w:rFonts w:ascii="Times New Roman" w:hAnsi="Times New Roman" w:cs="Times New Roman"/>
          <w:sz w:val="24"/>
          <w:szCs w:val="24"/>
        </w:rPr>
        <w:t xml:space="preserve"> становится очевидной потребность в другом решении - </w:t>
      </w:r>
      <w:r w:rsidR="00D2176D" w:rsidRPr="00072255">
        <w:rPr>
          <w:rFonts w:ascii="Times New Roman" w:eastAsia="Times New Roman" w:hAnsi="Times New Roman" w:cs="Times New Roman"/>
          <w:sz w:val="24"/>
          <w:szCs w:val="24"/>
          <w:lang w:eastAsia="ru-RU"/>
        </w:rPr>
        <w:t>не переводить</w:t>
      </w:r>
      <w:r w:rsidR="001806D9" w:rsidRPr="00072255">
        <w:rPr>
          <w:rFonts w:ascii="Times New Roman" w:eastAsia="Times New Roman" w:hAnsi="Times New Roman" w:cs="Times New Roman"/>
          <w:sz w:val="24"/>
          <w:szCs w:val="24"/>
          <w:lang w:eastAsia="ru-RU"/>
        </w:rPr>
        <w:t xml:space="preserve"> одаренного ребенка из естественной для него среды, обучать и воспитывать</w:t>
      </w:r>
      <w:r w:rsidR="003F3204" w:rsidRPr="00072255">
        <w:rPr>
          <w:rFonts w:ascii="Times New Roman" w:eastAsia="Times New Roman" w:hAnsi="Times New Roman" w:cs="Times New Roman"/>
          <w:sz w:val="24"/>
          <w:szCs w:val="24"/>
          <w:lang w:eastAsia="ru-RU"/>
        </w:rPr>
        <w:t>, не выводя его из круга друзей</w:t>
      </w:r>
      <w:r w:rsidR="001806D9" w:rsidRPr="00072255">
        <w:rPr>
          <w:rFonts w:ascii="Times New Roman" w:eastAsia="Times New Roman" w:hAnsi="Times New Roman" w:cs="Times New Roman"/>
          <w:sz w:val="24"/>
          <w:szCs w:val="24"/>
          <w:lang w:eastAsia="ru-RU"/>
        </w:rPr>
        <w:t xml:space="preserve"> сверстников, </w:t>
      </w:r>
      <w:r w:rsidR="00D2176D" w:rsidRPr="00072255">
        <w:rPr>
          <w:rFonts w:ascii="Times New Roman" w:eastAsia="Times New Roman" w:hAnsi="Times New Roman" w:cs="Times New Roman"/>
          <w:sz w:val="24"/>
          <w:szCs w:val="24"/>
          <w:lang w:eastAsia="ru-RU"/>
        </w:rPr>
        <w:t>а создать условия</w:t>
      </w:r>
      <w:r w:rsidR="001806D9" w:rsidRPr="00072255">
        <w:rPr>
          <w:rFonts w:ascii="Times New Roman" w:eastAsia="Times New Roman" w:hAnsi="Times New Roman" w:cs="Times New Roman"/>
          <w:sz w:val="24"/>
          <w:szCs w:val="24"/>
          <w:lang w:eastAsia="ru-RU"/>
        </w:rPr>
        <w:t xml:space="preserve"> для развития и реализ</w:t>
      </w:r>
      <w:r w:rsidR="003F3204" w:rsidRPr="00072255">
        <w:rPr>
          <w:rFonts w:ascii="Times New Roman" w:eastAsia="Times New Roman" w:hAnsi="Times New Roman" w:cs="Times New Roman"/>
          <w:sz w:val="24"/>
          <w:szCs w:val="24"/>
          <w:lang w:eastAsia="ru-RU"/>
        </w:rPr>
        <w:t>ации его способностей</w:t>
      </w:r>
      <w:r w:rsidR="00D2176D" w:rsidRPr="00072255">
        <w:rPr>
          <w:rFonts w:ascii="Times New Roman" w:eastAsia="Times New Roman" w:hAnsi="Times New Roman" w:cs="Times New Roman"/>
          <w:sz w:val="24"/>
          <w:szCs w:val="24"/>
          <w:lang w:eastAsia="ru-RU"/>
        </w:rPr>
        <w:t xml:space="preserve"> в общеобразовательной школе</w:t>
      </w:r>
      <w:r w:rsidR="001806D9" w:rsidRPr="00072255">
        <w:rPr>
          <w:rFonts w:ascii="Times New Roman" w:eastAsia="Times New Roman" w:hAnsi="Times New Roman" w:cs="Times New Roman"/>
          <w:sz w:val="24"/>
          <w:szCs w:val="24"/>
          <w:lang w:eastAsia="ru-RU"/>
        </w:rPr>
        <w:t>.</w:t>
      </w:r>
    </w:p>
    <w:p w:rsidR="00674288" w:rsidRPr="00072255" w:rsidRDefault="00674288" w:rsidP="00072255">
      <w:p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В нашей рабо</w:t>
      </w:r>
      <w:r w:rsidR="003F3204" w:rsidRPr="00072255">
        <w:rPr>
          <w:rFonts w:ascii="Times New Roman" w:hAnsi="Times New Roman" w:cs="Times New Roman"/>
          <w:sz w:val="24"/>
          <w:szCs w:val="24"/>
        </w:rPr>
        <w:t>те мы предлагаем описание подхода к развитию гуманитарных способностей ребенка</w:t>
      </w:r>
      <w:r w:rsidRPr="00072255">
        <w:rPr>
          <w:rFonts w:ascii="Times New Roman" w:hAnsi="Times New Roman" w:cs="Times New Roman"/>
          <w:sz w:val="24"/>
          <w:szCs w:val="24"/>
        </w:rPr>
        <w:t xml:space="preserve"> в условиях общеобразовательной школы. Мы считаем, что наша программа может быть легко перенесена и реализована в деятельности любой общеобразовательной школы. </w:t>
      </w:r>
    </w:p>
    <w:p w:rsidR="00A36884" w:rsidRPr="00072255" w:rsidRDefault="00A36884" w:rsidP="00072255">
      <w:pPr>
        <w:spacing w:after="0"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Цель и задачи программы:</w:t>
      </w:r>
    </w:p>
    <w:p w:rsidR="00B20CEA" w:rsidRPr="00072255" w:rsidRDefault="00B20CEA" w:rsidP="00072255">
      <w:pPr>
        <w:spacing w:after="0" w:line="360" w:lineRule="auto"/>
        <w:jc w:val="both"/>
        <w:rPr>
          <w:rFonts w:ascii="Times New Roman" w:hAnsi="Times New Roman" w:cs="Times New Roman"/>
          <w:sz w:val="24"/>
          <w:szCs w:val="24"/>
        </w:rPr>
      </w:pPr>
      <w:r w:rsidRPr="00072255">
        <w:rPr>
          <w:rFonts w:ascii="Times New Roman" w:hAnsi="Times New Roman" w:cs="Times New Roman"/>
          <w:b/>
          <w:sz w:val="24"/>
          <w:szCs w:val="24"/>
        </w:rPr>
        <w:t>Цель программы</w:t>
      </w:r>
      <w:r w:rsidRPr="00072255">
        <w:rPr>
          <w:rFonts w:ascii="Times New Roman" w:hAnsi="Times New Roman" w:cs="Times New Roman"/>
          <w:sz w:val="24"/>
          <w:szCs w:val="24"/>
        </w:rPr>
        <w:t>: развитие гуманитарного творчества и гуманитарных способностей учащихся школы.</w:t>
      </w:r>
    </w:p>
    <w:p w:rsidR="00B20CEA" w:rsidRPr="00072255" w:rsidRDefault="00B20CEA" w:rsidP="00072255">
      <w:pPr>
        <w:spacing w:after="0"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Задачи программы:</w:t>
      </w:r>
    </w:p>
    <w:p w:rsidR="00B20CEA" w:rsidRPr="00072255" w:rsidRDefault="00B20CEA" w:rsidP="00072255">
      <w:pPr>
        <w:spacing w:after="0" w:line="360" w:lineRule="auto"/>
        <w:ind w:firstLine="360"/>
        <w:jc w:val="both"/>
        <w:rPr>
          <w:rFonts w:ascii="Times New Roman" w:hAnsi="Times New Roman" w:cs="Times New Roman"/>
          <w:b/>
          <w:sz w:val="24"/>
          <w:szCs w:val="24"/>
        </w:rPr>
      </w:pPr>
      <w:r w:rsidRPr="00072255">
        <w:rPr>
          <w:rFonts w:ascii="Times New Roman" w:hAnsi="Times New Roman" w:cs="Times New Roman"/>
          <w:b/>
          <w:sz w:val="24"/>
          <w:szCs w:val="24"/>
        </w:rPr>
        <w:t>Образовательные</w:t>
      </w:r>
      <w:r w:rsidR="006337E5" w:rsidRPr="00072255">
        <w:rPr>
          <w:rFonts w:ascii="Times New Roman" w:hAnsi="Times New Roman" w:cs="Times New Roman"/>
          <w:b/>
          <w:sz w:val="24"/>
          <w:szCs w:val="24"/>
        </w:rPr>
        <w:t>:</w:t>
      </w:r>
    </w:p>
    <w:p w:rsidR="006337E5" w:rsidRPr="00072255" w:rsidRDefault="006337E5" w:rsidP="00270528">
      <w:pPr>
        <w:pStyle w:val="a3"/>
        <w:numPr>
          <w:ilvl w:val="0"/>
          <w:numId w:val="4"/>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Повышение </w:t>
      </w:r>
      <w:r w:rsidR="006F2914" w:rsidRPr="00072255">
        <w:rPr>
          <w:rFonts w:ascii="Times New Roman" w:hAnsi="Times New Roman" w:cs="Times New Roman"/>
          <w:sz w:val="24"/>
          <w:szCs w:val="24"/>
        </w:rPr>
        <w:t>мотивации обучающихся</w:t>
      </w:r>
      <w:r w:rsidRPr="00072255">
        <w:rPr>
          <w:rFonts w:ascii="Times New Roman" w:hAnsi="Times New Roman" w:cs="Times New Roman"/>
          <w:sz w:val="24"/>
          <w:szCs w:val="24"/>
        </w:rPr>
        <w:t xml:space="preserve"> к освоению предметов гуманитарного цикла;</w:t>
      </w:r>
    </w:p>
    <w:p w:rsidR="006337E5" w:rsidRPr="00072255" w:rsidRDefault="006337E5" w:rsidP="00270528">
      <w:pPr>
        <w:pStyle w:val="a3"/>
        <w:numPr>
          <w:ilvl w:val="0"/>
          <w:numId w:val="4"/>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Стимулирование роста достижений учащихся в гуманитарной сфере;</w:t>
      </w:r>
    </w:p>
    <w:p w:rsidR="00B20CEA" w:rsidRPr="00072255" w:rsidRDefault="006337E5" w:rsidP="00072255">
      <w:pPr>
        <w:spacing w:after="0" w:line="360" w:lineRule="auto"/>
        <w:ind w:firstLine="360"/>
        <w:jc w:val="both"/>
        <w:rPr>
          <w:rFonts w:ascii="Times New Roman" w:hAnsi="Times New Roman" w:cs="Times New Roman"/>
          <w:b/>
          <w:sz w:val="24"/>
          <w:szCs w:val="24"/>
        </w:rPr>
      </w:pPr>
      <w:r w:rsidRPr="00072255">
        <w:rPr>
          <w:rFonts w:ascii="Times New Roman" w:hAnsi="Times New Roman" w:cs="Times New Roman"/>
          <w:b/>
          <w:sz w:val="24"/>
          <w:szCs w:val="24"/>
        </w:rPr>
        <w:t>Развивающие:</w:t>
      </w:r>
    </w:p>
    <w:p w:rsidR="00B20CEA" w:rsidRPr="00072255" w:rsidRDefault="006337E5" w:rsidP="00270528">
      <w:pPr>
        <w:pStyle w:val="a3"/>
        <w:numPr>
          <w:ilvl w:val="0"/>
          <w:numId w:val="5"/>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Развитие инициативы и творчества учащихся в гуманитарной сфере;</w:t>
      </w:r>
    </w:p>
    <w:p w:rsidR="006337E5" w:rsidRPr="00072255" w:rsidRDefault="006337E5" w:rsidP="00270528">
      <w:pPr>
        <w:pStyle w:val="a3"/>
        <w:numPr>
          <w:ilvl w:val="0"/>
          <w:numId w:val="5"/>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Развитие у учащихся способности к проектированию траектории саморазвития и достижений в гуманитарной сфере.</w:t>
      </w:r>
    </w:p>
    <w:p w:rsidR="00B20CEA" w:rsidRPr="00072255" w:rsidRDefault="00B20CEA" w:rsidP="00072255">
      <w:pPr>
        <w:spacing w:after="0" w:line="360" w:lineRule="auto"/>
        <w:ind w:firstLine="360"/>
        <w:jc w:val="both"/>
        <w:rPr>
          <w:rFonts w:ascii="Times New Roman" w:hAnsi="Times New Roman" w:cs="Times New Roman"/>
          <w:b/>
          <w:sz w:val="24"/>
          <w:szCs w:val="24"/>
        </w:rPr>
      </w:pPr>
      <w:r w:rsidRPr="00072255">
        <w:rPr>
          <w:rFonts w:ascii="Times New Roman" w:hAnsi="Times New Roman" w:cs="Times New Roman"/>
          <w:b/>
          <w:sz w:val="24"/>
          <w:szCs w:val="24"/>
        </w:rPr>
        <w:t>Воспитательные</w:t>
      </w:r>
      <w:r w:rsidR="006F2914" w:rsidRPr="00072255">
        <w:rPr>
          <w:rFonts w:ascii="Times New Roman" w:hAnsi="Times New Roman" w:cs="Times New Roman"/>
          <w:b/>
          <w:sz w:val="24"/>
          <w:szCs w:val="24"/>
        </w:rPr>
        <w:t>:</w:t>
      </w:r>
    </w:p>
    <w:p w:rsidR="006337E5" w:rsidRPr="00072255" w:rsidRDefault="006337E5" w:rsidP="00270528">
      <w:pPr>
        <w:pStyle w:val="a3"/>
        <w:numPr>
          <w:ilvl w:val="0"/>
          <w:numId w:val="6"/>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Формирование мировоззрения учащихся</w:t>
      </w:r>
      <w:r w:rsidR="006F2914" w:rsidRPr="00072255">
        <w:rPr>
          <w:rFonts w:ascii="Times New Roman" w:hAnsi="Times New Roman" w:cs="Times New Roman"/>
          <w:sz w:val="24"/>
          <w:szCs w:val="24"/>
        </w:rPr>
        <w:t>, посредством углубленного изучения гуманитарных предметов;</w:t>
      </w:r>
    </w:p>
    <w:p w:rsidR="006F2914" w:rsidRPr="00072255" w:rsidRDefault="006F2914" w:rsidP="00270528">
      <w:pPr>
        <w:pStyle w:val="a3"/>
        <w:numPr>
          <w:ilvl w:val="0"/>
          <w:numId w:val="6"/>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Развитие учащихся социально-рефлексивных умений.</w:t>
      </w:r>
    </w:p>
    <w:p w:rsidR="00B20CEA" w:rsidRPr="00072255" w:rsidRDefault="00B20CEA" w:rsidP="00072255">
      <w:pPr>
        <w:spacing w:after="0" w:line="360" w:lineRule="auto"/>
        <w:ind w:firstLine="360"/>
        <w:jc w:val="both"/>
        <w:rPr>
          <w:rFonts w:ascii="Times New Roman" w:hAnsi="Times New Roman" w:cs="Times New Roman"/>
          <w:b/>
          <w:sz w:val="24"/>
          <w:szCs w:val="24"/>
        </w:rPr>
      </w:pPr>
      <w:r w:rsidRPr="00072255">
        <w:rPr>
          <w:rFonts w:ascii="Times New Roman" w:hAnsi="Times New Roman" w:cs="Times New Roman"/>
          <w:b/>
          <w:sz w:val="24"/>
          <w:szCs w:val="24"/>
        </w:rPr>
        <w:t>Организационно-педагогические</w:t>
      </w:r>
      <w:r w:rsidR="006F2914" w:rsidRPr="00072255">
        <w:rPr>
          <w:rFonts w:ascii="Times New Roman" w:hAnsi="Times New Roman" w:cs="Times New Roman"/>
          <w:b/>
          <w:sz w:val="24"/>
          <w:szCs w:val="24"/>
        </w:rPr>
        <w:t>:</w:t>
      </w:r>
    </w:p>
    <w:p w:rsidR="00B20CEA" w:rsidRPr="00072255" w:rsidRDefault="006F2914" w:rsidP="00270528">
      <w:pPr>
        <w:pStyle w:val="a3"/>
        <w:numPr>
          <w:ilvl w:val="0"/>
          <w:numId w:val="7"/>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Создание педагогических условий для популяризации</w:t>
      </w:r>
      <w:r w:rsidR="00B20CEA" w:rsidRPr="00072255">
        <w:rPr>
          <w:rFonts w:ascii="Times New Roman" w:hAnsi="Times New Roman" w:cs="Times New Roman"/>
          <w:sz w:val="24"/>
          <w:szCs w:val="24"/>
        </w:rPr>
        <w:t xml:space="preserve"> гуманитарного знан</w:t>
      </w:r>
      <w:r w:rsidRPr="00072255">
        <w:rPr>
          <w:rFonts w:ascii="Times New Roman" w:hAnsi="Times New Roman" w:cs="Times New Roman"/>
          <w:sz w:val="24"/>
          <w:szCs w:val="24"/>
        </w:rPr>
        <w:t>ия в школе;</w:t>
      </w:r>
    </w:p>
    <w:p w:rsidR="00B20CEA" w:rsidRPr="00072255" w:rsidRDefault="00B20CEA" w:rsidP="00270528">
      <w:pPr>
        <w:pStyle w:val="a3"/>
        <w:numPr>
          <w:ilvl w:val="0"/>
          <w:numId w:val="7"/>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lastRenderedPageBreak/>
        <w:t>Организация системы внеурочной деятельности, направленной на развитие различных аспектов гуманитарных способностей детей;</w:t>
      </w:r>
    </w:p>
    <w:p w:rsidR="00B20CEA" w:rsidRPr="00072255" w:rsidRDefault="00B20CEA" w:rsidP="00270528">
      <w:pPr>
        <w:pStyle w:val="a3"/>
        <w:numPr>
          <w:ilvl w:val="0"/>
          <w:numId w:val="7"/>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Создание </w:t>
      </w:r>
      <w:r w:rsidR="006F2914" w:rsidRPr="00072255">
        <w:rPr>
          <w:rFonts w:ascii="Times New Roman" w:hAnsi="Times New Roman" w:cs="Times New Roman"/>
          <w:sz w:val="24"/>
          <w:szCs w:val="24"/>
        </w:rPr>
        <w:t xml:space="preserve">в школе </w:t>
      </w:r>
      <w:proofErr w:type="spellStart"/>
      <w:r w:rsidRPr="00072255">
        <w:rPr>
          <w:rFonts w:ascii="Times New Roman" w:hAnsi="Times New Roman" w:cs="Times New Roman"/>
          <w:sz w:val="24"/>
          <w:szCs w:val="24"/>
        </w:rPr>
        <w:t>деятельностного</w:t>
      </w:r>
      <w:proofErr w:type="spellEnd"/>
      <w:r w:rsidRPr="00072255">
        <w:rPr>
          <w:rFonts w:ascii="Times New Roman" w:hAnsi="Times New Roman" w:cs="Times New Roman"/>
          <w:sz w:val="24"/>
          <w:szCs w:val="24"/>
        </w:rPr>
        <w:t xml:space="preserve"> поля для проявления детьми гуманитарных способностей и различных видов гуманитарного творчества.</w:t>
      </w:r>
    </w:p>
    <w:p w:rsidR="002C5B81" w:rsidRDefault="002C5B81" w:rsidP="002C5B81">
      <w:pPr>
        <w:jc w:val="center"/>
        <w:rPr>
          <w:rFonts w:ascii="Times New Roman" w:hAnsi="Times New Roman" w:cs="Times New Roman"/>
          <w:b/>
          <w:sz w:val="28"/>
          <w:szCs w:val="28"/>
        </w:rPr>
      </w:pPr>
    </w:p>
    <w:p w:rsidR="006F2914" w:rsidRPr="00072255" w:rsidRDefault="006F2914" w:rsidP="002C5B81">
      <w:pPr>
        <w:jc w:val="center"/>
        <w:rPr>
          <w:rFonts w:ascii="Times New Roman" w:hAnsi="Times New Roman" w:cs="Times New Roman"/>
          <w:b/>
          <w:sz w:val="24"/>
          <w:szCs w:val="24"/>
        </w:rPr>
      </w:pPr>
      <w:r w:rsidRPr="00072255">
        <w:rPr>
          <w:rFonts w:ascii="Times New Roman" w:hAnsi="Times New Roman" w:cs="Times New Roman"/>
          <w:b/>
          <w:sz w:val="24"/>
          <w:szCs w:val="24"/>
        </w:rPr>
        <w:t>Основная идея программы</w:t>
      </w:r>
    </w:p>
    <w:p w:rsidR="006F2914" w:rsidRPr="00072255" w:rsidRDefault="006F2914" w:rsidP="00072255">
      <w:pPr>
        <w:spacing w:after="0" w:line="360" w:lineRule="auto"/>
        <w:ind w:firstLine="567"/>
        <w:jc w:val="both"/>
        <w:rPr>
          <w:rFonts w:ascii="Times New Roman" w:hAnsi="Times New Roman" w:cs="Times New Roman"/>
          <w:sz w:val="24"/>
          <w:szCs w:val="24"/>
        </w:rPr>
      </w:pPr>
      <w:r w:rsidRPr="00072255">
        <w:rPr>
          <w:rFonts w:ascii="Times New Roman" w:hAnsi="Times New Roman" w:cs="Times New Roman"/>
          <w:sz w:val="24"/>
          <w:szCs w:val="24"/>
        </w:rPr>
        <w:t>При разработке и реализации программы мы исходим из идеи о том, что развитие гуманитарных способностей и гуманитарного творчества учащихся будет эффективно при условии создания в образовательной организации (школе) системы</w:t>
      </w:r>
      <w:r w:rsidR="003F3204" w:rsidRPr="00072255">
        <w:rPr>
          <w:rFonts w:ascii="Times New Roman" w:hAnsi="Times New Roman" w:cs="Times New Roman"/>
          <w:sz w:val="24"/>
          <w:szCs w:val="24"/>
        </w:rPr>
        <w:t>,</w:t>
      </w:r>
      <w:r w:rsidRPr="00072255">
        <w:rPr>
          <w:rFonts w:ascii="Times New Roman" w:hAnsi="Times New Roman" w:cs="Times New Roman"/>
          <w:sz w:val="24"/>
          <w:szCs w:val="24"/>
        </w:rPr>
        <w:t xml:space="preserve"> состоящей из трех компонентов:</w:t>
      </w:r>
    </w:p>
    <w:p w:rsidR="006F2914" w:rsidRPr="00072255" w:rsidRDefault="006F2914" w:rsidP="00270528">
      <w:pPr>
        <w:pStyle w:val="a3"/>
        <w:numPr>
          <w:ilvl w:val="0"/>
          <w:numId w:val="1"/>
        </w:numPr>
        <w:spacing w:after="0" w:line="360" w:lineRule="auto"/>
        <w:jc w:val="both"/>
        <w:rPr>
          <w:rFonts w:ascii="Times New Roman" w:hAnsi="Times New Roman" w:cs="Times New Roman"/>
          <w:sz w:val="24"/>
          <w:szCs w:val="24"/>
        </w:rPr>
      </w:pPr>
      <w:r w:rsidRPr="00072255">
        <w:rPr>
          <w:rFonts w:ascii="Times New Roman" w:hAnsi="Times New Roman" w:cs="Times New Roman"/>
          <w:b/>
          <w:sz w:val="24"/>
          <w:szCs w:val="24"/>
        </w:rPr>
        <w:t>Деятельность, развивающая гуманитарные способности, гуманитарное творчество учащихся:</w:t>
      </w:r>
    </w:p>
    <w:p w:rsidR="006F2914" w:rsidRPr="00072255" w:rsidRDefault="006F2914" w:rsidP="00270528">
      <w:pPr>
        <w:pStyle w:val="a3"/>
        <w:numPr>
          <w:ilvl w:val="0"/>
          <w:numId w:val="3"/>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Индивидуальное педагогическое сопровождение</w:t>
      </w:r>
      <w:r w:rsidR="008E211C" w:rsidRPr="00072255">
        <w:rPr>
          <w:rFonts w:ascii="Times New Roman" w:hAnsi="Times New Roman" w:cs="Times New Roman"/>
          <w:sz w:val="24"/>
          <w:szCs w:val="24"/>
        </w:rPr>
        <w:t xml:space="preserve"> учащихся с признаками одаренности в гуманитарной сфере;</w:t>
      </w:r>
    </w:p>
    <w:p w:rsidR="006F2914" w:rsidRPr="00072255" w:rsidRDefault="006F2914" w:rsidP="00270528">
      <w:pPr>
        <w:pStyle w:val="a3"/>
        <w:numPr>
          <w:ilvl w:val="0"/>
          <w:numId w:val="3"/>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Элективные курсы</w:t>
      </w:r>
      <w:r w:rsidR="008E211C" w:rsidRPr="00072255">
        <w:rPr>
          <w:rFonts w:ascii="Times New Roman" w:hAnsi="Times New Roman" w:cs="Times New Roman"/>
          <w:sz w:val="24"/>
          <w:szCs w:val="24"/>
        </w:rPr>
        <w:t>;</w:t>
      </w:r>
    </w:p>
    <w:p w:rsidR="006F2914" w:rsidRPr="00072255" w:rsidRDefault="006F2914" w:rsidP="00270528">
      <w:pPr>
        <w:pStyle w:val="a3"/>
        <w:numPr>
          <w:ilvl w:val="0"/>
          <w:numId w:val="3"/>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Разновозрастные тематические объединения, гуманитарной направленности</w:t>
      </w:r>
      <w:r w:rsidR="008E211C" w:rsidRPr="00072255">
        <w:rPr>
          <w:rFonts w:ascii="Times New Roman" w:hAnsi="Times New Roman" w:cs="Times New Roman"/>
          <w:sz w:val="24"/>
          <w:szCs w:val="24"/>
        </w:rPr>
        <w:t>;</w:t>
      </w:r>
    </w:p>
    <w:p w:rsidR="006F2914" w:rsidRPr="00072255" w:rsidRDefault="008E211C" w:rsidP="00270528">
      <w:pPr>
        <w:pStyle w:val="a3"/>
        <w:numPr>
          <w:ilvl w:val="0"/>
          <w:numId w:val="3"/>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Тематический лагерь.</w:t>
      </w:r>
    </w:p>
    <w:p w:rsidR="006F2914" w:rsidRPr="00072255" w:rsidRDefault="006F2914" w:rsidP="00270528">
      <w:pPr>
        <w:pStyle w:val="a3"/>
        <w:numPr>
          <w:ilvl w:val="0"/>
          <w:numId w:val="1"/>
        </w:numPr>
        <w:spacing w:after="0" w:line="360" w:lineRule="auto"/>
        <w:jc w:val="both"/>
        <w:rPr>
          <w:rFonts w:ascii="Times New Roman" w:hAnsi="Times New Roman" w:cs="Times New Roman"/>
          <w:b/>
          <w:sz w:val="24"/>
          <w:szCs w:val="24"/>
        </w:rPr>
      </w:pPr>
      <w:r w:rsidRPr="00072255">
        <w:rPr>
          <w:rFonts w:ascii="Times New Roman" w:hAnsi="Times New Roman" w:cs="Times New Roman"/>
          <w:b/>
          <w:sz w:val="24"/>
          <w:szCs w:val="24"/>
        </w:rPr>
        <w:t>Ситуации «</w:t>
      </w:r>
      <w:proofErr w:type="spellStart"/>
      <w:r w:rsidRPr="00072255">
        <w:rPr>
          <w:rFonts w:ascii="Times New Roman" w:hAnsi="Times New Roman" w:cs="Times New Roman"/>
          <w:b/>
          <w:sz w:val="24"/>
          <w:szCs w:val="24"/>
        </w:rPr>
        <w:t>Деятельностное</w:t>
      </w:r>
      <w:proofErr w:type="spellEnd"/>
      <w:r w:rsidRPr="00072255">
        <w:rPr>
          <w:rFonts w:ascii="Times New Roman" w:hAnsi="Times New Roman" w:cs="Times New Roman"/>
          <w:b/>
          <w:sz w:val="24"/>
          <w:szCs w:val="24"/>
        </w:rPr>
        <w:t xml:space="preserve"> поле», где учащиеся могут реализовать свои способности в гуманитарной сфере; оценить реальный уровень своих достижений; проявить гуманитарное творчество.</w:t>
      </w:r>
    </w:p>
    <w:p w:rsidR="006F2914" w:rsidRPr="00072255" w:rsidRDefault="006F2914" w:rsidP="00270528">
      <w:pPr>
        <w:pStyle w:val="a3"/>
        <w:numPr>
          <w:ilvl w:val="0"/>
          <w:numId w:val="2"/>
        </w:numPr>
        <w:spacing w:after="0" w:line="360" w:lineRule="auto"/>
        <w:jc w:val="both"/>
        <w:rPr>
          <w:rFonts w:ascii="Times New Roman" w:hAnsi="Times New Roman" w:cs="Times New Roman"/>
          <w:sz w:val="24"/>
          <w:szCs w:val="24"/>
        </w:rPr>
      </w:pPr>
      <w:proofErr w:type="spellStart"/>
      <w:r w:rsidRPr="00072255">
        <w:rPr>
          <w:rFonts w:ascii="Times New Roman" w:hAnsi="Times New Roman" w:cs="Times New Roman"/>
          <w:sz w:val="24"/>
          <w:szCs w:val="24"/>
        </w:rPr>
        <w:t>Внутришкольные</w:t>
      </w:r>
      <w:proofErr w:type="spellEnd"/>
      <w:r w:rsidRPr="00072255">
        <w:rPr>
          <w:rFonts w:ascii="Times New Roman" w:hAnsi="Times New Roman" w:cs="Times New Roman"/>
          <w:sz w:val="24"/>
          <w:szCs w:val="24"/>
        </w:rPr>
        <w:t xml:space="preserve"> олимпиады</w:t>
      </w:r>
      <w:r w:rsidR="008E211C" w:rsidRPr="00072255">
        <w:rPr>
          <w:rFonts w:ascii="Times New Roman" w:hAnsi="Times New Roman" w:cs="Times New Roman"/>
          <w:sz w:val="24"/>
          <w:szCs w:val="24"/>
        </w:rPr>
        <w:t>;</w:t>
      </w:r>
    </w:p>
    <w:p w:rsidR="006F2914" w:rsidRPr="00072255" w:rsidRDefault="006F2914" w:rsidP="00270528">
      <w:pPr>
        <w:pStyle w:val="a3"/>
        <w:numPr>
          <w:ilvl w:val="0"/>
          <w:numId w:val="2"/>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Отчеты творческих объединений</w:t>
      </w:r>
      <w:r w:rsidR="008E211C" w:rsidRPr="00072255">
        <w:rPr>
          <w:rFonts w:ascii="Times New Roman" w:hAnsi="Times New Roman" w:cs="Times New Roman"/>
          <w:sz w:val="24"/>
          <w:szCs w:val="24"/>
        </w:rPr>
        <w:t>;</w:t>
      </w:r>
    </w:p>
    <w:p w:rsidR="006F2914" w:rsidRPr="00072255" w:rsidRDefault="008E211C" w:rsidP="00270528">
      <w:pPr>
        <w:pStyle w:val="a3"/>
        <w:numPr>
          <w:ilvl w:val="0"/>
          <w:numId w:val="2"/>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Тематический лагерь;</w:t>
      </w:r>
    </w:p>
    <w:p w:rsidR="008E211C" w:rsidRPr="00072255" w:rsidRDefault="008E211C" w:rsidP="00270528">
      <w:pPr>
        <w:pStyle w:val="a3"/>
        <w:numPr>
          <w:ilvl w:val="0"/>
          <w:numId w:val="2"/>
        </w:numPr>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Участие во </w:t>
      </w:r>
      <w:proofErr w:type="spellStart"/>
      <w:r w:rsidRPr="00072255">
        <w:rPr>
          <w:rFonts w:ascii="Times New Roman" w:hAnsi="Times New Roman" w:cs="Times New Roman"/>
          <w:sz w:val="24"/>
          <w:szCs w:val="24"/>
        </w:rPr>
        <w:t>внутришкольных</w:t>
      </w:r>
      <w:proofErr w:type="spellEnd"/>
      <w:r w:rsidRPr="00072255">
        <w:rPr>
          <w:rFonts w:ascii="Times New Roman" w:hAnsi="Times New Roman" w:cs="Times New Roman"/>
          <w:sz w:val="24"/>
          <w:szCs w:val="24"/>
        </w:rPr>
        <w:t>, муниципальных, региональных творческих конкурсах и олимпиадах гуманитарной направленности.</w:t>
      </w:r>
    </w:p>
    <w:p w:rsidR="006F2914" w:rsidRPr="00072255" w:rsidRDefault="006F2914" w:rsidP="00270528">
      <w:pPr>
        <w:pStyle w:val="a3"/>
        <w:numPr>
          <w:ilvl w:val="0"/>
          <w:numId w:val="1"/>
        </w:numPr>
        <w:spacing w:after="0" w:line="360" w:lineRule="auto"/>
        <w:jc w:val="both"/>
        <w:rPr>
          <w:rFonts w:ascii="Times New Roman" w:hAnsi="Times New Roman" w:cs="Times New Roman"/>
          <w:b/>
          <w:sz w:val="24"/>
          <w:szCs w:val="24"/>
        </w:rPr>
      </w:pPr>
      <w:r w:rsidRPr="00072255">
        <w:rPr>
          <w:rFonts w:ascii="Times New Roman" w:hAnsi="Times New Roman" w:cs="Times New Roman"/>
          <w:b/>
          <w:sz w:val="24"/>
          <w:szCs w:val="24"/>
        </w:rPr>
        <w:t>Деятельность, стимулирующая интерес к гуманитарному творчеству у учащихся</w:t>
      </w:r>
    </w:p>
    <w:p w:rsidR="00A36884" w:rsidRPr="00072255" w:rsidRDefault="00A36884" w:rsidP="00072255">
      <w:pPr>
        <w:spacing w:after="0" w:line="360" w:lineRule="auto"/>
        <w:jc w:val="both"/>
        <w:rPr>
          <w:rFonts w:ascii="Times New Roman" w:hAnsi="Times New Roman" w:cs="Times New Roman"/>
          <w:sz w:val="24"/>
          <w:szCs w:val="24"/>
        </w:rPr>
      </w:pPr>
    </w:p>
    <w:p w:rsidR="00CB7719" w:rsidRPr="00072255" w:rsidRDefault="00531C16" w:rsidP="00072255">
      <w:pPr>
        <w:spacing w:after="0" w:line="360" w:lineRule="auto"/>
        <w:ind w:firstLine="405"/>
        <w:jc w:val="both"/>
        <w:rPr>
          <w:rFonts w:ascii="Times New Roman" w:hAnsi="Times New Roman" w:cs="Times New Roman"/>
          <w:sz w:val="24"/>
          <w:szCs w:val="24"/>
        </w:rPr>
      </w:pPr>
      <w:r w:rsidRPr="00072255">
        <w:rPr>
          <w:rFonts w:ascii="Times New Roman" w:hAnsi="Times New Roman" w:cs="Times New Roman"/>
          <w:b/>
          <w:sz w:val="24"/>
          <w:szCs w:val="24"/>
        </w:rPr>
        <w:t>Особенность нашей программы</w:t>
      </w:r>
      <w:r w:rsidRPr="00072255">
        <w:rPr>
          <w:rFonts w:ascii="Times New Roman" w:hAnsi="Times New Roman" w:cs="Times New Roman"/>
          <w:sz w:val="24"/>
          <w:szCs w:val="24"/>
        </w:rPr>
        <w:t xml:space="preserve"> заключается в том, что мы</w:t>
      </w:r>
      <w:r w:rsidR="00EC26B6" w:rsidRPr="00072255">
        <w:rPr>
          <w:rFonts w:ascii="Times New Roman" w:hAnsi="Times New Roman" w:cs="Times New Roman"/>
          <w:sz w:val="24"/>
          <w:szCs w:val="24"/>
        </w:rPr>
        <w:t>,</w:t>
      </w:r>
      <w:r w:rsidRPr="00072255">
        <w:rPr>
          <w:rFonts w:ascii="Times New Roman" w:hAnsi="Times New Roman" w:cs="Times New Roman"/>
          <w:sz w:val="24"/>
          <w:szCs w:val="24"/>
        </w:rPr>
        <w:t xml:space="preserve"> практически не придумывая и не вводя новых организационных форм в образовательный процесс</w:t>
      </w:r>
      <w:r w:rsidR="006F2914" w:rsidRPr="00072255">
        <w:rPr>
          <w:rFonts w:ascii="Times New Roman" w:hAnsi="Times New Roman" w:cs="Times New Roman"/>
          <w:sz w:val="24"/>
          <w:szCs w:val="24"/>
        </w:rPr>
        <w:t xml:space="preserve"> школы</w:t>
      </w:r>
      <w:r w:rsidRPr="00072255">
        <w:rPr>
          <w:rFonts w:ascii="Times New Roman" w:hAnsi="Times New Roman" w:cs="Times New Roman"/>
          <w:sz w:val="24"/>
          <w:szCs w:val="24"/>
        </w:rPr>
        <w:t xml:space="preserve">, предлагаем </w:t>
      </w:r>
      <w:r w:rsidR="00EC26B6" w:rsidRPr="00072255">
        <w:rPr>
          <w:rFonts w:ascii="Times New Roman" w:hAnsi="Times New Roman" w:cs="Times New Roman"/>
          <w:sz w:val="24"/>
          <w:szCs w:val="24"/>
        </w:rPr>
        <w:t xml:space="preserve">рационально использовать ресурс существующих. </w:t>
      </w:r>
      <w:r w:rsidR="00F07610" w:rsidRPr="00072255">
        <w:rPr>
          <w:rFonts w:ascii="Times New Roman" w:hAnsi="Times New Roman" w:cs="Times New Roman"/>
          <w:sz w:val="24"/>
          <w:szCs w:val="24"/>
        </w:rPr>
        <w:t>Также в программе активно реализуются возможности разновозрастных детских объединений.</w:t>
      </w:r>
    </w:p>
    <w:p w:rsidR="00674288" w:rsidRPr="00072255" w:rsidRDefault="00EC26B6" w:rsidP="00072255">
      <w:pPr>
        <w:spacing w:after="0" w:line="360" w:lineRule="auto"/>
        <w:ind w:firstLine="405"/>
        <w:jc w:val="both"/>
        <w:rPr>
          <w:rFonts w:ascii="Times New Roman" w:hAnsi="Times New Roman" w:cs="Times New Roman"/>
          <w:sz w:val="24"/>
          <w:szCs w:val="24"/>
        </w:rPr>
      </w:pPr>
      <w:r w:rsidRPr="00072255">
        <w:rPr>
          <w:rFonts w:ascii="Times New Roman" w:hAnsi="Times New Roman" w:cs="Times New Roman"/>
          <w:b/>
          <w:sz w:val="24"/>
          <w:szCs w:val="24"/>
        </w:rPr>
        <w:t>Опыт апробирования программы</w:t>
      </w:r>
      <w:r w:rsidRPr="00072255">
        <w:rPr>
          <w:rFonts w:ascii="Times New Roman" w:hAnsi="Times New Roman" w:cs="Times New Roman"/>
          <w:sz w:val="24"/>
          <w:szCs w:val="24"/>
        </w:rPr>
        <w:t xml:space="preserve"> </w:t>
      </w:r>
      <w:r w:rsidR="00072255">
        <w:rPr>
          <w:rFonts w:ascii="Times New Roman" w:hAnsi="Times New Roman" w:cs="Times New Roman"/>
          <w:sz w:val="24"/>
          <w:szCs w:val="24"/>
        </w:rPr>
        <w:t xml:space="preserve">в 2016-2017 учебном </w:t>
      </w:r>
      <w:r w:rsidR="003F3204" w:rsidRPr="00072255">
        <w:rPr>
          <w:rFonts w:ascii="Times New Roman" w:hAnsi="Times New Roman" w:cs="Times New Roman"/>
          <w:sz w:val="24"/>
          <w:szCs w:val="24"/>
        </w:rPr>
        <w:t xml:space="preserve">году </w:t>
      </w:r>
      <w:r w:rsidRPr="00072255">
        <w:rPr>
          <w:rFonts w:ascii="Times New Roman" w:hAnsi="Times New Roman" w:cs="Times New Roman"/>
          <w:sz w:val="24"/>
          <w:szCs w:val="24"/>
        </w:rPr>
        <w:t>показал наличие успехов учащихся в предметных гуманитарных областях и наличие социально-</w:t>
      </w:r>
      <w:r w:rsidRPr="00072255">
        <w:rPr>
          <w:rFonts w:ascii="Times New Roman" w:hAnsi="Times New Roman" w:cs="Times New Roman"/>
          <w:sz w:val="24"/>
          <w:szCs w:val="24"/>
        </w:rPr>
        <w:lastRenderedPageBreak/>
        <w:t xml:space="preserve">экономического эффекта (программа практически не требует дополнительных материальных затрат и </w:t>
      </w:r>
      <w:r w:rsidR="00CB7719" w:rsidRPr="00072255">
        <w:rPr>
          <w:rFonts w:ascii="Times New Roman" w:hAnsi="Times New Roman" w:cs="Times New Roman"/>
          <w:sz w:val="24"/>
          <w:szCs w:val="24"/>
        </w:rPr>
        <w:t>оказалась мощным популяризатором гуманитарного знания для учащихся школы).</w:t>
      </w:r>
    </w:p>
    <w:p w:rsidR="00026281" w:rsidRPr="00072255" w:rsidRDefault="00F07610" w:rsidP="00072255">
      <w:pPr>
        <w:spacing w:after="0" w:line="360" w:lineRule="auto"/>
        <w:ind w:firstLine="405"/>
        <w:jc w:val="both"/>
        <w:rPr>
          <w:rFonts w:ascii="Times New Roman" w:hAnsi="Times New Roman" w:cs="Times New Roman"/>
          <w:sz w:val="24"/>
          <w:szCs w:val="24"/>
        </w:rPr>
      </w:pPr>
      <w:r w:rsidRPr="00072255">
        <w:rPr>
          <w:rFonts w:ascii="Times New Roman" w:hAnsi="Times New Roman" w:cs="Times New Roman"/>
          <w:b/>
          <w:sz w:val="24"/>
          <w:szCs w:val="24"/>
        </w:rPr>
        <w:t>Особенности возрастной группы детей, которой адресована программа</w:t>
      </w:r>
      <w:r w:rsidRPr="00072255">
        <w:rPr>
          <w:rFonts w:ascii="Times New Roman" w:hAnsi="Times New Roman" w:cs="Times New Roman"/>
          <w:sz w:val="24"/>
          <w:szCs w:val="24"/>
        </w:rPr>
        <w:t>:</w:t>
      </w:r>
      <w:r w:rsidR="002C5B81" w:rsidRPr="00072255">
        <w:rPr>
          <w:rFonts w:ascii="Times New Roman" w:hAnsi="Times New Roman" w:cs="Times New Roman"/>
          <w:sz w:val="24"/>
          <w:szCs w:val="24"/>
        </w:rPr>
        <w:t xml:space="preserve"> к</w:t>
      </w:r>
      <w:r w:rsidRPr="00072255">
        <w:rPr>
          <w:rFonts w:ascii="Times New Roman" w:hAnsi="Times New Roman" w:cs="Times New Roman"/>
          <w:sz w:val="24"/>
          <w:szCs w:val="24"/>
        </w:rPr>
        <w:t>омплексная программа по развитию гумани</w:t>
      </w:r>
      <w:r w:rsidR="00C219E7" w:rsidRPr="00072255">
        <w:rPr>
          <w:rFonts w:ascii="Times New Roman" w:hAnsi="Times New Roman" w:cs="Times New Roman"/>
          <w:sz w:val="24"/>
          <w:szCs w:val="24"/>
        </w:rPr>
        <w:t>тарных способностей учащихся « Путь дост</w:t>
      </w:r>
      <w:r w:rsidR="00E628FC" w:rsidRPr="00072255">
        <w:rPr>
          <w:rFonts w:ascii="Times New Roman" w:hAnsi="Times New Roman" w:cs="Times New Roman"/>
          <w:sz w:val="24"/>
          <w:szCs w:val="24"/>
        </w:rPr>
        <w:t>и</w:t>
      </w:r>
      <w:r w:rsidR="00C219E7" w:rsidRPr="00072255">
        <w:rPr>
          <w:rFonts w:ascii="Times New Roman" w:hAnsi="Times New Roman" w:cs="Times New Roman"/>
          <w:sz w:val="24"/>
          <w:szCs w:val="24"/>
        </w:rPr>
        <w:t>жений</w:t>
      </w:r>
      <w:r w:rsidRPr="00072255">
        <w:rPr>
          <w:rFonts w:ascii="Times New Roman" w:hAnsi="Times New Roman" w:cs="Times New Roman"/>
          <w:sz w:val="24"/>
          <w:szCs w:val="24"/>
        </w:rPr>
        <w:t>» ориентирована на учащихся общеобр</w:t>
      </w:r>
      <w:r w:rsidR="00026281" w:rsidRPr="00072255">
        <w:rPr>
          <w:rFonts w:ascii="Times New Roman" w:hAnsi="Times New Roman" w:cs="Times New Roman"/>
          <w:sz w:val="24"/>
          <w:szCs w:val="24"/>
        </w:rPr>
        <w:t>азовательной школы 4-11 классов.</w:t>
      </w:r>
    </w:p>
    <w:p w:rsidR="002C5B81" w:rsidRDefault="002C5B81" w:rsidP="00C219E7">
      <w:pPr>
        <w:jc w:val="both"/>
        <w:rPr>
          <w:rFonts w:ascii="Times New Roman" w:hAnsi="Times New Roman" w:cs="Times New Roman"/>
          <w:b/>
          <w:sz w:val="28"/>
          <w:szCs w:val="28"/>
        </w:rPr>
      </w:pPr>
    </w:p>
    <w:p w:rsidR="00026281" w:rsidRPr="00072255" w:rsidRDefault="00026281" w:rsidP="00072255">
      <w:pPr>
        <w:spacing w:after="0" w:line="360" w:lineRule="auto"/>
        <w:ind w:firstLine="405"/>
        <w:jc w:val="center"/>
        <w:rPr>
          <w:rFonts w:ascii="Times New Roman" w:hAnsi="Times New Roman" w:cs="Times New Roman"/>
          <w:b/>
          <w:sz w:val="24"/>
          <w:szCs w:val="24"/>
        </w:rPr>
      </w:pPr>
      <w:r w:rsidRPr="00072255">
        <w:rPr>
          <w:rFonts w:ascii="Times New Roman" w:hAnsi="Times New Roman" w:cs="Times New Roman"/>
          <w:b/>
          <w:sz w:val="24"/>
          <w:szCs w:val="24"/>
        </w:rPr>
        <w:t>Прогнозируемые результаты и способы их проверки</w:t>
      </w:r>
    </w:p>
    <w:tbl>
      <w:tblPr>
        <w:tblStyle w:val="a5"/>
        <w:tblW w:w="0" w:type="auto"/>
        <w:tblLook w:val="04A0" w:firstRow="1" w:lastRow="0" w:firstColumn="1" w:lastColumn="0" w:noHBand="0" w:noVBand="1"/>
      </w:tblPr>
      <w:tblGrid>
        <w:gridCol w:w="4672"/>
        <w:gridCol w:w="4673"/>
      </w:tblGrid>
      <w:tr w:rsidR="00026281" w:rsidRPr="00072255" w:rsidTr="00026281">
        <w:tc>
          <w:tcPr>
            <w:tcW w:w="4672" w:type="dxa"/>
          </w:tcPr>
          <w:p w:rsidR="00026281" w:rsidRPr="00072255" w:rsidRDefault="00026281" w:rsidP="00072255">
            <w:pPr>
              <w:spacing w:line="360" w:lineRule="auto"/>
              <w:jc w:val="both"/>
              <w:rPr>
                <w:rFonts w:ascii="Times New Roman" w:hAnsi="Times New Roman" w:cs="Times New Roman"/>
                <w:b/>
                <w:sz w:val="24"/>
                <w:szCs w:val="24"/>
              </w:rPr>
            </w:pPr>
            <w:r w:rsidRPr="00072255">
              <w:rPr>
                <w:rFonts w:ascii="Times New Roman" w:hAnsi="Times New Roman" w:cs="Times New Roman"/>
                <w:b/>
                <w:sz w:val="24"/>
                <w:szCs w:val="24"/>
              </w:rPr>
              <w:t xml:space="preserve">Прогнозируемый результат </w:t>
            </w:r>
          </w:p>
        </w:tc>
        <w:tc>
          <w:tcPr>
            <w:tcW w:w="4673" w:type="dxa"/>
          </w:tcPr>
          <w:p w:rsidR="00026281" w:rsidRPr="00072255" w:rsidRDefault="00026281" w:rsidP="00072255">
            <w:pPr>
              <w:spacing w:line="360" w:lineRule="auto"/>
              <w:jc w:val="both"/>
              <w:rPr>
                <w:rFonts w:ascii="Times New Roman" w:hAnsi="Times New Roman" w:cs="Times New Roman"/>
                <w:b/>
                <w:sz w:val="24"/>
                <w:szCs w:val="24"/>
              </w:rPr>
            </w:pPr>
            <w:r w:rsidRPr="00072255">
              <w:rPr>
                <w:rFonts w:ascii="Times New Roman" w:hAnsi="Times New Roman" w:cs="Times New Roman"/>
                <w:b/>
                <w:sz w:val="24"/>
                <w:szCs w:val="24"/>
              </w:rPr>
              <w:t>Показатель эффективности</w:t>
            </w:r>
          </w:p>
        </w:tc>
      </w:tr>
      <w:tr w:rsidR="00026281" w:rsidRPr="00072255" w:rsidTr="00026281">
        <w:tc>
          <w:tcPr>
            <w:tcW w:w="4672" w:type="dxa"/>
          </w:tcPr>
          <w:p w:rsidR="00026281" w:rsidRPr="00072255" w:rsidRDefault="00026281" w:rsidP="00270528">
            <w:pPr>
              <w:pStyle w:val="a3"/>
              <w:numPr>
                <w:ilvl w:val="0"/>
                <w:numId w:val="23"/>
              </w:num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Повышение мотивации обучающихся к освоению предметов гуманитарного цикла;</w:t>
            </w:r>
          </w:p>
          <w:p w:rsidR="00026281" w:rsidRPr="00072255" w:rsidRDefault="00026281" w:rsidP="00072255">
            <w:pPr>
              <w:spacing w:line="360" w:lineRule="auto"/>
              <w:jc w:val="both"/>
              <w:rPr>
                <w:rFonts w:ascii="Times New Roman" w:hAnsi="Times New Roman" w:cs="Times New Roman"/>
                <w:sz w:val="24"/>
                <w:szCs w:val="24"/>
              </w:rPr>
            </w:pPr>
          </w:p>
        </w:tc>
        <w:tc>
          <w:tcPr>
            <w:tcW w:w="4673" w:type="dxa"/>
          </w:tcPr>
          <w:p w:rsidR="00026281" w:rsidRPr="00072255" w:rsidRDefault="00A713BB" w:rsidP="001F6B10">
            <w:pPr>
              <w:spacing w:line="360" w:lineRule="auto"/>
              <w:rPr>
                <w:rFonts w:ascii="Times New Roman" w:hAnsi="Times New Roman" w:cs="Times New Roman"/>
                <w:sz w:val="24"/>
                <w:szCs w:val="24"/>
              </w:rPr>
            </w:pPr>
            <w:r w:rsidRPr="00072255">
              <w:rPr>
                <w:rFonts w:ascii="Times New Roman" w:hAnsi="Times New Roman" w:cs="Times New Roman"/>
                <w:sz w:val="24"/>
                <w:szCs w:val="24"/>
              </w:rPr>
              <w:t>Количество учащихся активно участвующих в основных мероприятиях программы;</w:t>
            </w:r>
          </w:p>
          <w:p w:rsidR="00A713BB" w:rsidRPr="00072255" w:rsidRDefault="00A713BB" w:rsidP="001F6B10">
            <w:pPr>
              <w:spacing w:line="360" w:lineRule="auto"/>
              <w:rPr>
                <w:rFonts w:ascii="Times New Roman" w:hAnsi="Times New Roman" w:cs="Times New Roman"/>
                <w:sz w:val="24"/>
                <w:szCs w:val="24"/>
              </w:rPr>
            </w:pPr>
            <w:r w:rsidRPr="00072255">
              <w:rPr>
                <w:rFonts w:ascii="Times New Roman" w:hAnsi="Times New Roman" w:cs="Times New Roman"/>
                <w:sz w:val="24"/>
                <w:szCs w:val="24"/>
              </w:rPr>
              <w:t>Количество учащихся, включенных в деятельность разновозрастных объедине</w:t>
            </w:r>
            <w:r w:rsidR="001806D9" w:rsidRPr="00072255">
              <w:rPr>
                <w:rFonts w:ascii="Times New Roman" w:hAnsi="Times New Roman" w:cs="Times New Roman"/>
                <w:sz w:val="24"/>
                <w:szCs w:val="24"/>
              </w:rPr>
              <w:t>ний гуманитарной направленности.</w:t>
            </w:r>
          </w:p>
          <w:p w:rsidR="001806D9" w:rsidRPr="00072255" w:rsidRDefault="001806D9" w:rsidP="001F6B10">
            <w:pPr>
              <w:spacing w:line="360" w:lineRule="auto"/>
              <w:rPr>
                <w:rFonts w:ascii="Times New Roman" w:hAnsi="Times New Roman" w:cs="Times New Roman"/>
                <w:sz w:val="24"/>
                <w:szCs w:val="24"/>
              </w:rPr>
            </w:pPr>
            <w:r w:rsidRPr="00072255">
              <w:rPr>
                <w:rFonts w:ascii="Times New Roman" w:hAnsi="Times New Roman" w:cs="Times New Roman"/>
                <w:sz w:val="24"/>
                <w:szCs w:val="24"/>
              </w:rPr>
              <w:t>Востребованность предметов гуманитарного цикла (курсы по выбору)</w:t>
            </w:r>
          </w:p>
          <w:p w:rsidR="001806D9" w:rsidRPr="00072255" w:rsidRDefault="001806D9" w:rsidP="001F6B10">
            <w:pPr>
              <w:spacing w:line="360" w:lineRule="auto"/>
              <w:rPr>
                <w:rFonts w:ascii="Times New Roman" w:hAnsi="Times New Roman" w:cs="Times New Roman"/>
                <w:sz w:val="24"/>
                <w:szCs w:val="24"/>
              </w:rPr>
            </w:pPr>
          </w:p>
        </w:tc>
      </w:tr>
      <w:tr w:rsidR="00026281" w:rsidRPr="00072255" w:rsidTr="00026281">
        <w:tc>
          <w:tcPr>
            <w:tcW w:w="4672" w:type="dxa"/>
          </w:tcPr>
          <w:p w:rsidR="00026281" w:rsidRPr="00072255" w:rsidRDefault="00026281" w:rsidP="00270528">
            <w:pPr>
              <w:pStyle w:val="a3"/>
              <w:numPr>
                <w:ilvl w:val="0"/>
                <w:numId w:val="23"/>
              </w:num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Стимулирование роста достижений учащихся в гуманитарной сфере</w:t>
            </w:r>
          </w:p>
        </w:tc>
        <w:tc>
          <w:tcPr>
            <w:tcW w:w="4673" w:type="dxa"/>
          </w:tcPr>
          <w:p w:rsidR="00026281" w:rsidRPr="00072255" w:rsidRDefault="00A713BB" w:rsidP="001F6B10">
            <w:pPr>
              <w:spacing w:line="360" w:lineRule="auto"/>
              <w:rPr>
                <w:rFonts w:ascii="Times New Roman" w:hAnsi="Times New Roman" w:cs="Times New Roman"/>
                <w:sz w:val="24"/>
                <w:szCs w:val="24"/>
              </w:rPr>
            </w:pPr>
            <w:r w:rsidRPr="00072255">
              <w:rPr>
                <w:rFonts w:ascii="Times New Roman" w:hAnsi="Times New Roman" w:cs="Times New Roman"/>
                <w:sz w:val="24"/>
                <w:szCs w:val="24"/>
              </w:rPr>
              <w:t>Количество учащихся участников олимпиад по гуманитарным предметам</w:t>
            </w:r>
          </w:p>
        </w:tc>
      </w:tr>
      <w:tr w:rsidR="00026281" w:rsidRPr="00072255" w:rsidTr="00026281">
        <w:tc>
          <w:tcPr>
            <w:tcW w:w="4672" w:type="dxa"/>
          </w:tcPr>
          <w:p w:rsidR="00026281" w:rsidRPr="00072255" w:rsidRDefault="00026281" w:rsidP="00270528">
            <w:pPr>
              <w:pStyle w:val="a3"/>
              <w:numPr>
                <w:ilvl w:val="0"/>
                <w:numId w:val="23"/>
              </w:num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Развитие инициативы и творчества учащихся в гуманитарной сфере</w:t>
            </w:r>
          </w:p>
        </w:tc>
        <w:tc>
          <w:tcPr>
            <w:tcW w:w="4673" w:type="dxa"/>
          </w:tcPr>
          <w:p w:rsidR="00026281" w:rsidRPr="00072255" w:rsidRDefault="00A713BB" w:rsidP="00072255">
            <w:p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Количество учащихся принимающих участие в проектной деятельности гуманитарной направленности</w:t>
            </w:r>
          </w:p>
        </w:tc>
      </w:tr>
      <w:tr w:rsidR="00026281" w:rsidRPr="00072255" w:rsidTr="00026281">
        <w:tc>
          <w:tcPr>
            <w:tcW w:w="4672" w:type="dxa"/>
          </w:tcPr>
          <w:p w:rsidR="00026281" w:rsidRPr="00072255" w:rsidRDefault="00026281" w:rsidP="00270528">
            <w:pPr>
              <w:pStyle w:val="a3"/>
              <w:numPr>
                <w:ilvl w:val="0"/>
                <w:numId w:val="23"/>
              </w:num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Развитие у учащихся способности к проектированию траектории саморазвития и достижений в гуманитарной сфере.</w:t>
            </w:r>
          </w:p>
        </w:tc>
        <w:tc>
          <w:tcPr>
            <w:tcW w:w="4673" w:type="dxa"/>
          </w:tcPr>
          <w:p w:rsidR="00026281" w:rsidRPr="00072255" w:rsidRDefault="00A713BB" w:rsidP="00072255">
            <w:p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Наличие проектов учащихся, которые показывают умение проектировать траекторию саморазвития и достижений в гуманитарной сфере.</w:t>
            </w:r>
          </w:p>
        </w:tc>
      </w:tr>
      <w:tr w:rsidR="00026281" w:rsidRPr="00072255" w:rsidTr="00026281">
        <w:tc>
          <w:tcPr>
            <w:tcW w:w="4672" w:type="dxa"/>
          </w:tcPr>
          <w:p w:rsidR="00026281" w:rsidRPr="00072255" w:rsidRDefault="00026281" w:rsidP="00270528">
            <w:pPr>
              <w:pStyle w:val="a3"/>
              <w:numPr>
                <w:ilvl w:val="0"/>
                <w:numId w:val="23"/>
              </w:num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Развитие учащихся социально-рефлексивных умений</w:t>
            </w:r>
          </w:p>
        </w:tc>
        <w:tc>
          <w:tcPr>
            <w:tcW w:w="4673" w:type="dxa"/>
          </w:tcPr>
          <w:p w:rsidR="00026281" w:rsidRPr="00072255" w:rsidRDefault="00A713BB" w:rsidP="00072255">
            <w:p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Социально-психологическая диагностика уровня социально-рефлексивных умений (тест социальный интеллект)</w:t>
            </w:r>
          </w:p>
        </w:tc>
      </w:tr>
      <w:tr w:rsidR="00026281" w:rsidRPr="00072255" w:rsidTr="00026281">
        <w:tc>
          <w:tcPr>
            <w:tcW w:w="4672" w:type="dxa"/>
          </w:tcPr>
          <w:p w:rsidR="00026281" w:rsidRPr="00072255" w:rsidRDefault="00026281" w:rsidP="00270528">
            <w:pPr>
              <w:pStyle w:val="a3"/>
              <w:numPr>
                <w:ilvl w:val="0"/>
                <w:numId w:val="23"/>
              </w:num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Создание педагогических условий для популяризации гуманитарного знания в школе</w:t>
            </w:r>
          </w:p>
        </w:tc>
        <w:tc>
          <w:tcPr>
            <w:tcW w:w="4673" w:type="dxa"/>
          </w:tcPr>
          <w:p w:rsidR="00026281" w:rsidRPr="00072255" w:rsidRDefault="00A713BB" w:rsidP="00072255">
            <w:p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Организация системы продуктивных семинаров для учителей</w:t>
            </w:r>
            <w:r w:rsidR="00B74FC8" w:rsidRPr="00072255">
              <w:rPr>
                <w:rFonts w:ascii="Times New Roman" w:hAnsi="Times New Roman" w:cs="Times New Roman"/>
                <w:sz w:val="24"/>
                <w:szCs w:val="24"/>
              </w:rPr>
              <w:t xml:space="preserve"> (в рамках деятельности методического объединения </w:t>
            </w:r>
            <w:r w:rsidR="00B74FC8" w:rsidRPr="00072255">
              <w:rPr>
                <w:rFonts w:ascii="Times New Roman" w:hAnsi="Times New Roman" w:cs="Times New Roman"/>
                <w:sz w:val="24"/>
                <w:szCs w:val="24"/>
              </w:rPr>
              <w:lastRenderedPageBreak/>
              <w:t>учителей гуманитарного цикла):</w:t>
            </w:r>
          </w:p>
          <w:p w:rsidR="00B74FC8" w:rsidRPr="00072255" w:rsidRDefault="00B74FC8" w:rsidP="00270528">
            <w:pPr>
              <w:pStyle w:val="a3"/>
              <w:numPr>
                <w:ilvl w:val="0"/>
                <w:numId w:val="8"/>
              </w:numPr>
              <w:spacing w:line="360" w:lineRule="auto"/>
              <w:rPr>
                <w:rFonts w:ascii="Times New Roman" w:hAnsi="Times New Roman" w:cs="Times New Roman"/>
                <w:sz w:val="24"/>
                <w:szCs w:val="24"/>
              </w:rPr>
            </w:pPr>
            <w:r w:rsidRPr="00072255">
              <w:rPr>
                <w:rFonts w:ascii="Times New Roman" w:hAnsi="Times New Roman" w:cs="Times New Roman"/>
                <w:sz w:val="24"/>
                <w:szCs w:val="24"/>
              </w:rPr>
              <w:t>Одаренный ребенок в классе;</w:t>
            </w:r>
          </w:p>
          <w:p w:rsidR="00B74FC8" w:rsidRPr="00072255" w:rsidRDefault="00B74FC8" w:rsidP="00270528">
            <w:pPr>
              <w:pStyle w:val="a3"/>
              <w:numPr>
                <w:ilvl w:val="0"/>
                <w:numId w:val="8"/>
              </w:numPr>
              <w:spacing w:line="360" w:lineRule="auto"/>
              <w:rPr>
                <w:rFonts w:ascii="Times New Roman" w:hAnsi="Times New Roman" w:cs="Times New Roman"/>
                <w:sz w:val="24"/>
                <w:szCs w:val="24"/>
              </w:rPr>
            </w:pPr>
            <w:r w:rsidRPr="00072255">
              <w:rPr>
                <w:rFonts w:ascii="Times New Roman" w:hAnsi="Times New Roman" w:cs="Times New Roman"/>
                <w:sz w:val="24"/>
                <w:szCs w:val="24"/>
              </w:rPr>
              <w:t>Развитие гуманитарных способностей во внеурочной деятельности;</w:t>
            </w:r>
          </w:p>
          <w:p w:rsidR="00B74FC8" w:rsidRPr="00072255" w:rsidRDefault="00B74FC8" w:rsidP="00270528">
            <w:pPr>
              <w:pStyle w:val="a3"/>
              <w:numPr>
                <w:ilvl w:val="0"/>
                <w:numId w:val="8"/>
              </w:numPr>
              <w:spacing w:line="360" w:lineRule="auto"/>
              <w:rPr>
                <w:rFonts w:ascii="Times New Roman" w:hAnsi="Times New Roman" w:cs="Times New Roman"/>
                <w:sz w:val="24"/>
                <w:szCs w:val="24"/>
              </w:rPr>
            </w:pPr>
            <w:r w:rsidRPr="00072255">
              <w:rPr>
                <w:rFonts w:ascii="Times New Roman" w:hAnsi="Times New Roman" w:cs="Times New Roman"/>
                <w:sz w:val="24"/>
                <w:szCs w:val="24"/>
              </w:rPr>
              <w:t>Стратегия и тактика индивидуального сопровождения одаренного ребенка;</w:t>
            </w:r>
          </w:p>
          <w:p w:rsidR="00B74FC8" w:rsidRPr="00072255" w:rsidRDefault="00B74FC8" w:rsidP="00270528">
            <w:pPr>
              <w:pStyle w:val="a3"/>
              <w:numPr>
                <w:ilvl w:val="0"/>
                <w:numId w:val="8"/>
              </w:numPr>
              <w:spacing w:line="360" w:lineRule="auto"/>
              <w:rPr>
                <w:rFonts w:ascii="Times New Roman" w:hAnsi="Times New Roman" w:cs="Times New Roman"/>
                <w:sz w:val="24"/>
                <w:szCs w:val="24"/>
              </w:rPr>
            </w:pPr>
            <w:r w:rsidRPr="00072255">
              <w:rPr>
                <w:rFonts w:ascii="Times New Roman" w:hAnsi="Times New Roman" w:cs="Times New Roman"/>
                <w:sz w:val="24"/>
                <w:szCs w:val="24"/>
              </w:rPr>
              <w:t>Организация проектной творческой деятельности в классе;</w:t>
            </w:r>
          </w:p>
          <w:p w:rsidR="00B74FC8" w:rsidRPr="00072255" w:rsidRDefault="00B74FC8" w:rsidP="00270528">
            <w:pPr>
              <w:pStyle w:val="a3"/>
              <w:numPr>
                <w:ilvl w:val="0"/>
                <w:numId w:val="8"/>
              </w:numPr>
              <w:spacing w:line="360" w:lineRule="auto"/>
              <w:rPr>
                <w:rFonts w:ascii="Times New Roman" w:hAnsi="Times New Roman" w:cs="Times New Roman"/>
                <w:sz w:val="24"/>
                <w:szCs w:val="24"/>
              </w:rPr>
            </w:pPr>
            <w:r w:rsidRPr="00072255">
              <w:rPr>
                <w:rFonts w:ascii="Times New Roman" w:hAnsi="Times New Roman" w:cs="Times New Roman"/>
                <w:sz w:val="24"/>
                <w:szCs w:val="24"/>
              </w:rPr>
              <w:t>Проектирование недели гуманитарного знания в школе.</w:t>
            </w:r>
          </w:p>
          <w:p w:rsidR="00B74FC8" w:rsidRPr="00072255" w:rsidRDefault="00B74FC8" w:rsidP="001F6B10">
            <w:pPr>
              <w:spacing w:line="360" w:lineRule="auto"/>
              <w:rPr>
                <w:rFonts w:ascii="Times New Roman" w:hAnsi="Times New Roman" w:cs="Times New Roman"/>
                <w:sz w:val="24"/>
                <w:szCs w:val="24"/>
              </w:rPr>
            </w:pPr>
            <w:r w:rsidRPr="00072255">
              <w:rPr>
                <w:rFonts w:ascii="Times New Roman" w:hAnsi="Times New Roman" w:cs="Times New Roman"/>
                <w:sz w:val="24"/>
                <w:szCs w:val="24"/>
              </w:rPr>
              <w:t>Разработка индивидуальных педагогических проектов по развитию гуманитарного творчества.</w:t>
            </w:r>
          </w:p>
        </w:tc>
      </w:tr>
      <w:tr w:rsidR="00026281" w:rsidRPr="00072255" w:rsidTr="00026281">
        <w:tc>
          <w:tcPr>
            <w:tcW w:w="4672" w:type="dxa"/>
          </w:tcPr>
          <w:p w:rsidR="00026281" w:rsidRPr="00072255" w:rsidRDefault="00026281" w:rsidP="00270528">
            <w:pPr>
              <w:pStyle w:val="a3"/>
              <w:numPr>
                <w:ilvl w:val="0"/>
                <w:numId w:val="23"/>
              </w:num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lastRenderedPageBreak/>
              <w:t>Организация системы внеурочной деятельности, направленной на развитие различных аспектов гуманитарных способностей детей</w:t>
            </w:r>
          </w:p>
        </w:tc>
        <w:tc>
          <w:tcPr>
            <w:tcW w:w="4673" w:type="dxa"/>
          </w:tcPr>
          <w:p w:rsidR="00026281" w:rsidRPr="00072255" w:rsidRDefault="00B74FC8" w:rsidP="00072255">
            <w:p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Деятельность тематических объединений</w:t>
            </w:r>
            <w:r w:rsidR="001806D9" w:rsidRPr="00072255">
              <w:rPr>
                <w:rFonts w:ascii="Times New Roman" w:hAnsi="Times New Roman" w:cs="Times New Roman"/>
                <w:sz w:val="24"/>
                <w:szCs w:val="24"/>
              </w:rPr>
              <w:t>:</w:t>
            </w:r>
          </w:p>
          <w:p w:rsidR="001806D9" w:rsidRPr="00072255" w:rsidRDefault="001806D9" w:rsidP="00270528">
            <w:pPr>
              <w:pStyle w:val="a3"/>
              <w:numPr>
                <w:ilvl w:val="0"/>
                <w:numId w:val="9"/>
              </w:numPr>
              <w:suppressAutoHyphens/>
              <w:spacing w:line="360" w:lineRule="auto"/>
              <w:ind w:left="0" w:firstLine="567"/>
              <w:jc w:val="both"/>
              <w:rPr>
                <w:rFonts w:ascii="Times New Roman" w:eastAsia="Calibri" w:hAnsi="Times New Roman" w:cs="Times New Roman"/>
                <w:sz w:val="24"/>
                <w:szCs w:val="24"/>
                <w:lang w:eastAsia="ar-SA"/>
              </w:rPr>
            </w:pPr>
            <w:r w:rsidRPr="00072255">
              <w:rPr>
                <w:rFonts w:ascii="Times New Roman" w:eastAsia="Calibri" w:hAnsi="Times New Roman" w:cs="Times New Roman"/>
                <w:sz w:val="24"/>
                <w:szCs w:val="24"/>
                <w:lang w:eastAsia="ar-SA"/>
              </w:rPr>
              <w:t xml:space="preserve">Риторика </w:t>
            </w:r>
          </w:p>
          <w:p w:rsidR="001806D9" w:rsidRPr="00072255" w:rsidRDefault="001806D9" w:rsidP="00270528">
            <w:pPr>
              <w:pStyle w:val="a3"/>
              <w:numPr>
                <w:ilvl w:val="0"/>
                <w:numId w:val="9"/>
              </w:numPr>
              <w:suppressAutoHyphens/>
              <w:spacing w:line="360" w:lineRule="auto"/>
              <w:ind w:left="0" w:firstLine="567"/>
              <w:jc w:val="both"/>
              <w:rPr>
                <w:rFonts w:ascii="Times New Roman" w:eastAsia="Calibri" w:hAnsi="Times New Roman" w:cs="Times New Roman"/>
                <w:sz w:val="24"/>
                <w:szCs w:val="24"/>
                <w:lang w:eastAsia="ar-SA"/>
              </w:rPr>
            </w:pPr>
            <w:r w:rsidRPr="00072255">
              <w:rPr>
                <w:rFonts w:ascii="Times New Roman" w:eastAsia="Calibri" w:hAnsi="Times New Roman" w:cs="Times New Roman"/>
                <w:sz w:val="24"/>
                <w:szCs w:val="24"/>
                <w:lang w:eastAsia="ar-SA"/>
              </w:rPr>
              <w:t>Наш театр</w:t>
            </w:r>
          </w:p>
          <w:p w:rsidR="001806D9" w:rsidRPr="00072255" w:rsidRDefault="001806D9" w:rsidP="00270528">
            <w:pPr>
              <w:pStyle w:val="a3"/>
              <w:numPr>
                <w:ilvl w:val="0"/>
                <w:numId w:val="9"/>
              </w:numPr>
              <w:suppressAutoHyphens/>
              <w:spacing w:line="360" w:lineRule="auto"/>
              <w:ind w:left="0" w:firstLine="567"/>
              <w:jc w:val="both"/>
              <w:rPr>
                <w:rFonts w:ascii="Times New Roman" w:eastAsia="Calibri" w:hAnsi="Times New Roman" w:cs="Times New Roman"/>
                <w:sz w:val="24"/>
                <w:szCs w:val="24"/>
                <w:lang w:eastAsia="ar-SA"/>
              </w:rPr>
            </w:pPr>
            <w:r w:rsidRPr="00072255">
              <w:rPr>
                <w:rFonts w:ascii="Times New Roman" w:eastAsia="Calibri" w:hAnsi="Times New Roman" w:cs="Times New Roman"/>
                <w:sz w:val="24"/>
                <w:szCs w:val="24"/>
                <w:lang w:eastAsia="ar-SA"/>
              </w:rPr>
              <w:t>Мой друг английский</w:t>
            </w:r>
          </w:p>
          <w:p w:rsidR="001806D9" w:rsidRPr="00072255" w:rsidRDefault="001806D9" w:rsidP="00270528">
            <w:pPr>
              <w:pStyle w:val="a3"/>
              <w:numPr>
                <w:ilvl w:val="0"/>
                <w:numId w:val="9"/>
              </w:numPr>
              <w:suppressAutoHyphens/>
              <w:spacing w:line="360" w:lineRule="auto"/>
              <w:ind w:left="0" w:firstLine="567"/>
              <w:jc w:val="both"/>
              <w:rPr>
                <w:rFonts w:ascii="Times New Roman" w:eastAsia="Calibri" w:hAnsi="Times New Roman" w:cs="Times New Roman"/>
                <w:sz w:val="24"/>
                <w:szCs w:val="24"/>
                <w:lang w:eastAsia="ar-SA"/>
              </w:rPr>
            </w:pPr>
            <w:r w:rsidRPr="00072255">
              <w:rPr>
                <w:rFonts w:ascii="Times New Roman" w:eastAsia="Calibri" w:hAnsi="Times New Roman" w:cs="Times New Roman"/>
                <w:sz w:val="24"/>
                <w:szCs w:val="24"/>
                <w:lang w:eastAsia="ar-SA"/>
              </w:rPr>
              <w:t>Мой друг французский</w:t>
            </w:r>
          </w:p>
          <w:p w:rsidR="001806D9" w:rsidRPr="00072255" w:rsidRDefault="001806D9" w:rsidP="00270528">
            <w:pPr>
              <w:pStyle w:val="a3"/>
              <w:numPr>
                <w:ilvl w:val="0"/>
                <w:numId w:val="9"/>
              </w:numPr>
              <w:suppressAutoHyphens/>
              <w:spacing w:line="360" w:lineRule="auto"/>
              <w:ind w:left="0" w:firstLine="567"/>
              <w:jc w:val="both"/>
              <w:rPr>
                <w:rFonts w:ascii="Times New Roman" w:eastAsia="Calibri" w:hAnsi="Times New Roman" w:cs="Times New Roman"/>
                <w:sz w:val="24"/>
                <w:szCs w:val="24"/>
                <w:lang w:eastAsia="ar-SA"/>
              </w:rPr>
            </w:pPr>
            <w:r w:rsidRPr="00072255">
              <w:rPr>
                <w:rFonts w:ascii="Times New Roman" w:eastAsia="Calibri" w:hAnsi="Times New Roman" w:cs="Times New Roman"/>
                <w:sz w:val="24"/>
                <w:szCs w:val="24"/>
                <w:lang w:eastAsia="ar-SA"/>
              </w:rPr>
              <w:t>Гид по странам мира</w:t>
            </w:r>
          </w:p>
          <w:p w:rsidR="001806D9" w:rsidRPr="00072255" w:rsidRDefault="001806D9" w:rsidP="00270528">
            <w:pPr>
              <w:pStyle w:val="a3"/>
              <w:numPr>
                <w:ilvl w:val="0"/>
                <w:numId w:val="9"/>
              </w:numPr>
              <w:suppressAutoHyphens/>
              <w:spacing w:line="360" w:lineRule="auto"/>
              <w:ind w:left="0" w:firstLine="567"/>
              <w:jc w:val="both"/>
              <w:rPr>
                <w:rFonts w:ascii="Times New Roman" w:eastAsia="Calibri" w:hAnsi="Times New Roman" w:cs="Times New Roman"/>
                <w:sz w:val="24"/>
                <w:szCs w:val="24"/>
                <w:lang w:eastAsia="ar-SA"/>
              </w:rPr>
            </w:pPr>
            <w:r w:rsidRPr="00072255">
              <w:rPr>
                <w:rFonts w:ascii="Times New Roman" w:eastAsia="Calibri" w:hAnsi="Times New Roman" w:cs="Times New Roman"/>
                <w:sz w:val="24"/>
                <w:szCs w:val="24"/>
                <w:lang w:eastAsia="ar-SA"/>
              </w:rPr>
              <w:t>Мой край</w:t>
            </w:r>
          </w:p>
          <w:p w:rsidR="001806D9" w:rsidRPr="00072255" w:rsidRDefault="00690286" w:rsidP="00270528">
            <w:pPr>
              <w:pStyle w:val="a3"/>
              <w:numPr>
                <w:ilvl w:val="0"/>
                <w:numId w:val="9"/>
              </w:numPr>
              <w:suppressAutoHyphens/>
              <w:spacing w:line="360" w:lineRule="auto"/>
              <w:ind w:left="0" w:firstLine="567"/>
              <w:jc w:val="both"/>
              <w:rPr>
                <w:rFonts w:ascii="Times New Roman" w:eastAsia="Calibri" w:hAnsi="Times New Roman" w:cs="Times New Roman"/>
                <w:sz w:val="24"/>
                <w:szCs w:val="24"/>
                <w:lang w:eastAsia="ar-SA"/>
              </w:rPr>
            </w:pPr>
            <w:r w:rsidRPr="00072255">
              <w:rPr>
                <w:rFonts w:ascii="Times New Roman" w:eastAsia="Calibri" w:hAnsi="Times New Roman" w:cs="Times New Roman"/>
                <w:sz w:val="24"/>
                <w:szCs w:val="24"/>
                <w:lang w:eastAsia="ar-SA"/>
              </w:rPr>
              <w:t>История в лицах</w:t>
            </w:r>
          </w:p>
          <w:p w:rsidR="00690286" w:rsidRPr="00072255" w:rsidRDefault="00690286" w:rsidP="00270528">
            <w:pPr>
              <w:pStyle w:val="a3"/>
              <w:numPr>
                <w:ilvl w:val="0"/>
                <w:numId w:val="9"/>
              </w:numPr>
              <w:suppressAutoHyphens/>
              <w:spacing w:line="360" w:lineRule="auto"/>
              <w:ind w:left="0" w:firstLine="567"/>
              <w:jc w:val="both"/>
              <w:rPr>
                <w:rFonts w:ascii="Times New Roman" w:eastAsia="Calibri" w:hAnsi="Times New Roman" w:cs="Times New Roman"/>
                <w:sz w:val="24"/>
                <w:szCs w:val="24"/>
                <w:lang w:eastAsia="ar-SA"/>
              </w:rPr>
            </w:pPr>
            <w:r w:rsidRPr="00072255">
              <w:rPr>
                <w:rFonts w:ascii="Times New Roman" w:eastAsia="Calibri" w:hAnsi="Times New Roman" w:cs="Times New Roman"/>
                <w:sz w:val="24"/>
                <w:szCs w:val="24"/>
                <w:lang w:eastAsia="ar-SA"/>
              </w:rPr>
              <w:t>Живое слово</w:t>
            </w:r>
          </w:p>
          <w:p w:rsidR="001806D9" w:rsidRPr="00072255" w:rsidRDefault="001806D9" w:rsidP="00072255">
            <w:pPr>
              <w:spacing w:line="360" w:lineRule="auto"/>
              <w:jc w:val="both"/>
              <w:rPr>
                <w:rFonts w:ascii="Times New Roman" w:hAnsi="Times New Roman" w:cs="Times New Roman"/>
                <w:sz w:val="24"/>
                <w:szCs w:val="24"/>
              </w:rPr>
            </w:pPr>
          </w:p>
        </w:tc>
      </w:tr>
      <w:tr w:rsidR="00026281" w:rsidRPr="00072255" w:rsidTr="00026281">
        <w:tc>
          <w:tcPr>
            <w:tcW w:w="4672" w:type="dxa"/>
          </w:tcPr>
          <w:p w:rsidR="00026281" w:rsidRPr="00072255" w:rsidRDefault="00026281" w:rsidP="00270528">
            <w:pPr>
              <w:pStyle w:val="a3"/>
              <w:numPr>
                <w:ilvl w:val="0"/>
                <w:numId w:val="23"/>
              </w:numPr>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Создание в школе </w:t>
            </w:r>
            <w:proofErr w:type="spellStart"/>
            <w:r w:rsidRPr="00072255">
              <w:rPr>
                <w:rFonts w:ascii="Times New Roman" w:hAnsi="Times New Roman" w:cs="Times New Roman"/>
                <w:sz w:val="24"/>
                <w:szCs w:val="24"/>
              </w:rPr>
              <w:t>деятельностного</w:t>
            </w:r>
            <w:proofErr w:type="spellEnd"/>
            <w:r w:rsidRPr="00072255">
              <w:rPr>
                <w:rFonts w:ascii="Times New Roman" w:hAnsi="Times New Roman" w:cs="Times New Roman"/>
                <w:sz w:val="24"/>
                <w:szCs w:val="24"/>
              </w:rPr>
              <w:t xml:space="preserve"> поля для проявления детьми гуманитарных способностей и различных видов гуманитарного творчества</w:t>
            </w:r>
          </w:p>
        </w:tc>
        <w:tc>
          <w:tcPr>
            <w:tcW w:w="4673" w:type="dxa"/>
          </w:tcPr>
          <w:p w:rsidR="00026281" w:rsidRPr="00072255" w:rsidRDefault="00B74FC8" w:rsidP="001F6B10">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Организация </w:t>
            </w:r>
            <w:proofErr w:type="spellStart"/>
            <w:r w:rsidRPr="00072255">
              <w:rPr>
                <w:rFonts w:ascii="Times New Roman" w:hAnsi="Times New Roman" w:cs="Times New Roman"/>
                <w:sz w:val="24"/>
                <w:szCs w:val="24"/>
              </w:rPr>
              <w:t>внутришкольных</w:t>
            </w:r>
            <w:proofErr w:type="spellEnd"/>
            <w:r w:rsidRPr="00072255">
              <w:rPr>
                <w:rFonts w:ascii="Times New Roman" w:hAnsi="Times New Roman" w:cs="Times New Roman"/>
                <w:sz w:val="24"/>
                <w:szCs w:val="24"/>
              </w:rPr>
              <w:t xml:space="preserve"> олимпиад по гуманитарным предметам;</w:t>
            </w:r>
          </w:p>
          <w:p w:rsidR="00B74FC8" w:rsidRPr="00072255" w:rsidRDefault="00B74FC8" w:rsidP="001F6B10">
            <w:pPr>
              <w:spacing w:line="360" w:lineRule="auto"/>
              <w:rPr>
                <w:rFonts w:ascii="Times New Roman" w:hAnsi="Times New Roman" w:cs="Times New Roman"/>
                <w:sz w:val="24"/>
                <w:szCs w:val="24"/>
              </w:rPr>
            </w:pPr>
            <w:r w:rsidRPr="00072255">
              <w:rPr>
                <w:rFonts w:ascii="Times New Roman" w:hAnsi="Times New Roman" w:cs="Times New Roman"/>
                <w:sz w:val="24"/>
                <w:szCs w:val="24"/>
              </w:rPr>
              <w:t>Организация творческих отчетов тематических объединений;</w:t>
            </w:r>
          </w:p>
          <w:p w:rsidR="00B74FC8" w:rsidRPr="00072255" w:rsidRDefault="00B74FC8" w:rsidP="001F6B10">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Организация </w:t>
            </w:r>
            <w:r w:rsidR="00B352C5" w:rsidRPr="00072255">
              <w:rPr>
                <w:rFonts w:ascii="Times New Roman" w:hAnsi="Times New Roman" w:cs="Times New Roman"/>
                <w:sz w:val="24"/>
                <w:szCs w:val="24"/>
              </w:rPr>
              <w:t xml:space="preserve">участия обучающихся </w:t>
            </w:r>
            <w:r w:rsidRPr="00072255">
              <w:rPr>
                <w:rFonts w:ascii="Times New Roman" w:hAnsi="Times New Roman" w:cs="Times New Roman"/>
                <w:sz w:val="24"/>
                <w:szCs w:val="24"/>
              </w:rPr>
              <w:t xml:space="preserve">в муниципальных и региональных олимпиадах и творческих конкурсах гуманитарной направленности </w:t>
            </w:r>
          </w:p>
        </w:tc>
      </w:tr>
    </w:tbl>
    <w:p w:rsidR="00072255" w:rsidRDefault="00072255" w:rsidP="00072255">
      <w:pPr>
        <w:tabs>
          <w:tab w:val="left" w:pos="0"/>
          <w:tab w:val="num" w:pos="1440"/>
        </w:tabs>
        <w:spacing w:after="0" w:line="360" w:lineRule="auto"/>
        <w:rPr>
          <w:rFonts w:ascii="Times New Roman" w:hAnsi="Times New Roman" w:cs="Times New Roman"/>
          <w:sz w:val="28"/>
          <w:szCs w:val="28"/>
        </w:rPr>
      </w:pPr>
    </w:p>
    <w:p w:rsidR="00690286" w:rsidRPr="00072255" w:rsidRDefault="00690286" w:rsidP="00072255">
      <w:pPr>
        <w:tabs>
          <w:tab w:val="left" w:pos="0"/>
          <w:tab w:val="num" w:pos="1440"/>
        </w:tabs>
        <w:spacing w:after="0"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lastRenderedPageBreak/>
        <w:t>Организация работы с одаренными де</w:t>
      </w:r>
      <w:r w:rsidR="00D2176D" w:rsidRPr="00072255">
        <w:rPr>
          <w:rFonts w:ascii="Times New Roman" w:hAnsi="Times New Roman" w:cs="Times New Roman"/>
          <w:b/>
          <w:sz w:val="24"/>
          <w:szCs w:val="24"/>
        </w:rPr>
        <w:t>тьми во внеурочной деятельности</w:t>
      </w:r>
    </w:p>
    <w:p w:rsidR="00690286" w:rsidRPr="00072255" w:rsidRDefault="00690286" w:rsidP="00C219E7">
      <w:pPr>
        <w:tabs>
          <w:tab w:val="left" w:pos="0"/>
          <w:tab w:val="num" w:pos="1440"/>
        </w:tabs>
        <w:spacing w:after="0" w:line="360" w:lineRule="auto"/>
        <w:ind w:firstLine="567"/>
        <w:jc w:val="both"/>
        <w:rPr>
          <w:rFonts w:ascii="Times New Roman" w:hAnsi="Times New Roman" w:cs="Times New Roman"/>
          <w:sz w:val="24"/>
          <w:szCs w:val="24"/>
        </w:rPr>
      </w:pPr>
      <w:r w:rsidRPr="00072255">
        <w:rPr>
          <w:rFonts w:ascii="Times New Roman" w:hAnsi="Times New Roman" w:cs="Times New Roman"/>
          <w:sz w:val="24"/>
          <w:szCs w:val="24"/>
        </w:rPr>
        <w:t xml:space="preserve"> Комплекс гуманитарной направленности включает: </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деятельность тематических объединений («Наш театр», «Мой край», «Гид по странам», «История в лицах», «Живое слово» и т.п.)</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 - организацию спецкурсов по выбору («Культура речи», «Конституционное право» и т.п.)</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создание научного общества («Истоки»), ученических научных конференций («Через познание – к творчеству» и т.п.)</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 - организацию олимпиад по предметам гуманитарной направленности;</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 - организацию проектной деятельности (конференции «</w:t>
      </w:r>
      <w:proofErr w:type="gramStart"/>
      <w:r w:rsidRPr="00072255">
        <w:rPr>
          <w:rFonts w:ascii="Times New Roman" w:hAnsi="Times New Roman" w:cs="Times New Roman"/>
          <w:sz w:val="24"/>
          <w:szCs w:val="24"/>
        </w:rPr>
        <w:t>Через</w:t>
      </w:r>
      <w:proofErr w:type="gramEnd"/>
      <w:r w:rsidRPr="00072255">
        <w:rPr>
          <w:rFonts w:ascii="Times New Roman" w:hAnsi="Times New Roman" w:cs="Times New Roman"/>
          <w:sz w:val="24"/>
          <w:szCs w:val="24"/>
        </w:rPr>
        <w:t xml:space="preserve"> </w:t>
      </w:r>
      <w:proofErr w:type="gramStart"/>
      <w:r w:rsidRPr="00072255">
        <w:rPr>
          <w:rFonts w:ascii="Times New Roman" w:hAnsi="Times New Roman" w:cs="Times New Roman"/>
          <w:sz w:val="24"/>
          <w:szCs w:val="24"/>
        </w:rPr>
        <w:t>тернии</w:t>
      </w:r>
      <w:proofErr w:type="gramEnd"/>
      <w:r w:rsidRPr="00072255">
        <w:rPr>
          <w:rFonts w:ascii="Times New Roman" w:hAnsi="Times New Roman" w:cs="Times New Roman"/>
          <w:sz w:val="24"/>
          <w:szCs w:val="24"/>
        </w:rPr>
        <w:t xml:space="preserve"> к звездам», «Не прервется связь времен» и т.п.)</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организацию группы «Ассистент учителя»</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создание клубов по интересам («Клуб любителей истории», литературная студия «Золотое перо» и т.п.);</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 </w:t>
      </w:r>
      <w:proofErr w:type="gramStart"/>
      <w:r w:rsidRPr="00072255">
        <w:rPr>
          <w:rFonts w:ascii="Times New Roman" w:hAnsi="Times New Roman" w:cs="Times New Roman"/>
          <w:sz w:val="24"/>
          <w:szCs w:val="24"/>
        </w:rPr>
        <w:t>- организацию предметных выставок («Книги-юбиляры», «История.</w:t>
      </w:r>
      <w:proofErr w:type="gramEnd"/>
      <w:r w:rsidRPr="00072255">
        <w:rPr>
          <w:rFonts w:ascii="Times New Roman" w:hAnsi="Times New Roman" w:cs="Times New Roman"/>
          <w:sz w:val="24"/>
          <w:szCs w:val="24"/>
        </w:rPr>
        <w:t xml:space="preserve"> События. </w:t>
      </w:r>
      <w:proofErr w:type="gramStart"/>
      <w:r w:rsidRPr="00072255">
        <w:rPr>
          <w:rFonts w:ascii="Times New Roman" w:hAnsi="Times New Roman" w:cs="Times New Roman"/>
          <w:sz w:val="24"/>
          <w:szCs w:val="24"/>
        </w:rPr>
        <w:t>Люди», «В каждой избушке - свои игрушки», «Памятники всемирного наследия» и т.п.)</w:t>
      </w:r>
      <w:proofErr w:type="gramEnd"/>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 - организацию вечеров и праздников (встречи с поэтами и писателями Ярославской области, встречи с интересными людьми, литературный вечер «С днем рождения, Книга!» и т.п.)</w:t>
      </w:r>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proofErr w:type="gramStart"/>
      <w:r w:rsidRPr="00072255">
        <w:rPr>
          <w:rFonts w:ascii="Times New Roman" w:hAnsi="Times New Roman" w:cs="Times New Roman"/>
          <w:sz w:val="24"/>
          <w:szCs w:val="24"/>
        </w:rPr>
        <w:t>- организацию конкурсов, викторин, интеллектуальных игр (школьный этап «Ученик года», школьный этап «Живая классика», школьный ту</w:t>
      </w:r>
      <w:r w:rsidR="00D2176D" w:rsidRPr="00072255">
        <w:rPr>
          <w:rFonts w:ascii="Times New Roman" w:hAnsi="Times New Roman" w:cs="Times New Roman"/>
          <w:sz w:val="24"/>
          <w:szCs w:val="24"/>
        </w:rPr>
        <w:t>р «Умники и умницы»</w:t>
      </w:r>
      <w:r w:rsidR="001D7B94" w:rsidRPr="00072255">
        <w:rPr>
          <w:rFonts w:ascii="Times New Roman" w:hAnsi="Times New Roman" w:cs="Times New Roman"/>
          <w:sz w:val="24"/>
          <w:szCs w:val="24"/>
        </w:rPr>
        <w:t xml:space="preserve"> </w:t>
      </w:r>
      <w:r w:rsidRPr="00072255">
        <w:rPr>
          <w:rFonts w:ascii="Times New Roman" w:hAnsi="Times New Roman" w:cs="Times New Roman"/>
          <w:sz w:val="24"/>
          <w:szCs w:val="24"/>
        </w:rPr>
        <w:t>и т.п.)</w:t>
      </w:r>
      <w:proofErr w:type="gramEnd"/>
    </w:p>
    <w:p w:rsidR="00690286" w:rsidRPr="00072255" w:rsidRDefault="00690286" w:rsidP="00C219E7">
      <w:pPr>
        <w:tabs>
          <w:tab w:val="left" w:pos="0"/>
          <w:tab w:val="num" w:pos="1440"/>
        </w:tabs>
        <w:spacing w:after="0"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 - образовательные туристические поездки (сотрудничество с музеями Ярославля, экскурсия «Ярославский край в истории Руси», «Ярославль и ярославцы в годы Великой Отечественной войны», «Этнографический калейдоскоп» и т.п.) </w:t>
      </w:r>
    </w:p>
    <w:p w:rsidR="00690286" w:rsidRPr="006F3B9C" w:rsidRDefault="00690286" w:rsidP="00690286">
      <w:pPr>
        <w:tabs>
          <w:tab w:val="left" w:pos="0"/>
          <w:tab w:val="num" w:pos="1440"/>
        </w:tabs>
        <w:spacing w:after="0" w:line="360" w:lineRule="auto"/>
        <w:jc w:val="both"/>
        <w:rPr>
          <w:rFonts w:ascii="Times New Roman" w:hAnsi="Times New Roman" w:cs="Times New Roman"/>
          <w:sz w:val="24"/>
          <w:szCs w:val="24"/>
        </w:rPr>
      </w:pPr>
    </w:p>
    <w:p w:rsidR="00C219E7" w:rsidRDefault="00C219E7">
      <w:pPr>
        <w:rPr>
          <w:rFonts w:ascii="Times New Roman" w:hAnsi="Times New Roman" w:cs="Times New Roman"/>
          <w:b/>
          <w:sz w:val="28"/>
          <w:szCs w:val="28"/>
        </w:rPr>
      </w:pPr>
      <w:r>
        <w:rPr>
          <w:rFonts w:ascii="Times New Roman" w:hAnsi="Times New Roman" w:cs="Times New Roman"/>
          <w:b/>
          <w:sz w:val="28"/>
          <w:szCs w:val="28"/>
        </w:rPr>
        <w:br w:type="page"/>
      </w:r>
    </w:p>
    <w:p w:rsidR="00C219E7" w:rsidRPr="00072255" w:rsidRDefault="00D2176D" w:rsidP="00690286">
      <w:pPr>
        <w:spacing w:after="0"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lastRenderedPageBreak/>
        <w:t>Календарн</w:t>
      </w:r>
      <w:proofErr w:type="gramStart"/>
      <w:r w:rsidRPr="00072255">
        <w:rPr>
          <w:rFonts w:ascii="Times New Roman" w:hAnsi="Times New Roman" w:cs="Times New Roman"/>
          <w:b/>
          <w:sz w:val="24"/>
          <w:szCs w:val="24"/>
        </w:rPr>
        <w:t>о-</w:t>
      </w:r>
      <w:proofErr w:type="gramEnd"/>
      <w:r w:rsidRPr="00072255">
        <w:rPr>
          <w:rFonts w:ascii="Times New Roman" w:hAnsi="Times New Roman" w:cs="Times New Roman"/>
          <w:b/>
          <w:sz w:val="24"/>
          <w:szCs w:val="24"/>
        </w:rPr>
        <w:t xml:space="preserve"> тематический п</w:t>
      </w:r>
      <w:r w:rsidR="00690286" w:rsidRPr="00072255">
        <w:rPr>
          <w:rFonts w:ascii="Times New Roman" w:hAnsi="Times New Roman" w:cs="Times New Roman"/>
          <w:b/>
          <w:sz w:val="24"/>
          <w:szCs w:val="24"/>
        </w:rPr>
        <w:t xml:space="preserve">лан </w:t>
      </w:r>
    </w:p>
    <w:p w:rsidR="00C219E7" w:rsidRPr="00072255" w:rsidRDefault="00690286" w:rsidP="00690286">
      <w:pPr>
        <w:spacing w:after="0"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 xml:space="preserve">работы по программе </w:t>
      </w:r>
      <w:r w:rsidR="00C219E7" w:rsidRPr="00072255">
        <w:rPr>
          <w:rFonts w:ascii="Times New Roman" w:hAnsi="Times New Roman" w:cs="Times New Roman"/>
          <w:b/>
          <w:sz w:val="24"/>
          <w:szCs w:val="24"/>
        </w:rPr>
        <w:t>«Путь достижений»</w:t>
      </w:r>
    </w:p>
    <w:p w:rsidR="00690286" w:rsidRPr="00072255" w:rsidRDefault="001A2345" w:rsidP="0069028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2016-2017 учебный год</w:t>
      </w:r>
    </w:p>
    <w:p w:rsidR="00690286" w:rsidRPr="001576B5" w:rsidRDefault="00690286" w:rsidP="00690286">
      <w:pPr>
        <w:spacing w:after="0" w:line="360" w:lineRule="auto"/>
        <w:ind w:left="284"/>
        <w:jc w:val="both"/>
        <w:rPr>
          <w:rFonts w:ascii="Times New Roman" w:hAnsi="Times New Roman" w:cs="Times New Roman"/>
          <w:sz w:val="24"/>
          <w:szCs w:val="24"/>
        </w:rPr>
      </w:pPr>
    </w:p>
    <w:tbl>
      <w:tblPr>
        <w:tblW w:w="0" w:type="auto"/>
        <w:tblInd w:w="-750" w:type="dxa"/>
        <w:tblCellMar>
          <w:left w:w="0" w:type="dxa"/>
          <w:right w:w="0" w:type="dxa"/>
        </w:tblCellMar>
        <w:tblLook w:val="04A0" w:firstRow="1" w:lastRow="0" w:firstColumn="1" w:lastColumn="0" w:noHBand="0" w:noVBand="1"/>
      </w:tblPr>
      <w:tblGrid>
        <w:gridCol w:w="425"/>
        <w:gridCol w:w="7421"/>
        <w:gridCol w:w="2126"/>
      </w:tblGrid>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bCs/>
                <w:sz w:val="24"/>
                <w:szCs w:val="24"/>
              </w:rPr>
              <w:t>№</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bCs/>
                <w:sz w:val="24"/>
                <w:szCs w:val="24"/>
              </w:rPr>
            </w:pPr>
            <w:r w:rsidRPr="001576B5">
              <w:rPr>
                <w:rFonts w:ascii="Times New Roman" w:hAnsi="Times New Roman" w:cs="Times New Roman"/>
                <w:bCs/>
                <w:sz w:val="24"/>
                <w:szCs w:val="24"/>
              </w:rPr>
              <w:t>Мероприятия</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bCs/>
                <w:sz w:val="24"/>
                <w:szCs w:val="24"/>
              </w:rPr>
              <w:t>Сроки</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bCs/>
                <w:sz w:val="24"/>
                <w:szCs w:val="24"/>
              </w:rPr>
              <w:t>1</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C219E7"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w:t>
            </w:r>
            <w:r w:rsidR="002C5B81">
              <w:rPr>
                <w:rFonts w:ascii="Times New Roman" w:hAnsi="Times New Roman" w:cs="Times New Roman"/>
                <w:sz w:val="24"/>
                <w:szCs w:val="24"/>
              </w:rPr>
              <w:t xml:space="preserve">ормирование </w:t>
            </w:r>
            <w:r w:rsidR="00690286" w:rsidRPr="001576B5">
              <w:rPr>
                <w:rFonts w:ascii="Times New Roman" w:hAnsi="Times New Roman" w:cs="Times New Roman"/>
                <w:sz w:val="24"/>
                <w:szCs w:val="24"/>
              </w:rPr>
              <w:t>банка данных</w:t>
            </w:r>
            <w:r w:rsidR="00690286">
              <w:rPr>
                <w:rFonts w:ascii="Times New Roman" w:hAnsi="Times New Roman" w:cs="Times New Roman"/>
                <w:sz w:val="24"/>
                <w:szCs w:val="24"/>
              </w:rPr>
              <w:t xml:space="preserve"> </w:t>
            </w:r>
            <w:proofErr w:type="gramStart"/>
            <w:r w:rsidR="00690286">
              <w:rPr>
                <w:rFonts w:ascii="Times New Roman" w:hAnsi="Times New Roman" w:cs="Times New Roman"/>
                <w:sz w:val="24"/>
                <w:szCs w:val="24"/>
              </w:rPr>
              <w:t>одаренный</w:t>
            </w:r>
            <w:proofErr w:type="gramEnd"/>
            <w:r w:rsidR="00690286">
              <w:rPr>
                <w:rFonts w:ascii="Times New Roman" w:hAnsi="Times New Roman" w:cs="Times New Roman"/>
                <w:sz w:val="24"/>
                <w:szCs w:val="24"/>
              </w:rPr>
              <w:t xml:space="preserve"> детей по гуманитарному направлению</w:t>
            </w:r>
            <w:r w:rsidR="00690286" w:rsidRPr="001576B5">
              <w:rPr>
                <w:rFonts w:ascii="Times New Roman" w:hAnsi="Times New Roman" w:cs="Times New Roman"/>
                <w:sz w:val="24"/>
                <w:szCs w:val="24"/>
              </w:rPr>
              <w:t>. Составление индивидуального маршрута одарённого ученика. Определение педагогов-наставников.</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sz w:val="24"/>
                <w:szCs w:val="24"/>
              </w:rPr>
              <w:t>сентябрь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bCs/>
                <w:sz w:val="24"/>
                <w:szCs w:val="24"/>
              </w:rPr>
              <w:t>2</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C219E7">
            <w:pPr>
              <w:spacing w:after="0" w:line="360" w:lineRule="auto"/>
              <w:jc w:val="both"/>
              <w:rPr>
                <w:rFonts w:ascii="Times New Roman" w:hAnsi="Times New Roman" w:cs="Times New Roman"/>
                <w:sz w:val="24"/>
                <w:szCs w:val="24"/>
              </w:rPr>
            </w:pPr>
            <w:r w:rsidRPr="001576B5">
              <w:rPr>
                <w:rFonts w:ascii="Times New Roman" w:hAnsi="Times New Roman" w:cs="Times New Roman"/>
                <w:sz w:val="24"/>
                <w:szCs w:val="24"/>
              </w:rPr>
              <w:t>Выбор форм работы с учащимися, в том числе и форм дополнительного образования, на текущий учебный год</w:t>
            </w:r>
            <w:r w:rsidR="00C219E7">
              <w:rPr>
                <w:rFonts w:ascii="Times New Roman" w:hAnsi="Times New Roman" w:cs="Times New Roman"/>
                <w:sz w:val="24"/>
                <w:szCs w:val="24"/>
              </w:rPr>
              <w:t>.</w:t>
            </w:r>
            <w:r w:rsidRPr="001576B5">
              <w:rPr>
                <w:rFonts w:ascii="Times New Roman" w:hAnsi="Times New Roman" w:cs="Times New Roman"/>
                <w:sz w:val="24"/>
                <w:szCs w:val="24"/>
              </w:rPr>
              <w:t xml:space="preserve"> </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sz w:val="24"/>
                <w:szCs w:val="24"/>
              </w:rPr>
              <w:t>сентябрь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Разработка методических рекомендаций по работе с одаренными детьми</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i/>
                <w:sz w:val="24"/>
              </w:rPr>
            </w:pPr>
            <w:r>
              <w:rPr>
                <w:sz w:val="24"/>
              </w:rPr>
              <w:t>Методическая помощь в организации работы с одарёнными детьми.</w:t>
            </w:r>
          </w:p>
          <w:p w:rsidR="00690286" w:rsidRPr="00694FE6" w:rsidRDefault="00690286" w:rsidP="00690286">
            <w:pPr>
              <w:pStyle w:val="a8"/>
              <w:spacing w:line="360" w:lineRule="auto"/>
              <w:ind w:firstLine="12"/>
              <w:rPr>
                <w:sz w:val="24"/>
              </w:rPr>
            </w:pPr>
            <w:r w:rsidRPr="00694FE6">
              <w:rPr>
                <w:sz w:val="24"/>
              </w:rPr>
              <w:t>Консультации:</w:t>
            </w:r>
          </w:p>
          <w:p w:rsidR="00690286" w:rsidRDefault="00690286" w:rsidP="00270528">
            <w:pPr>
              <w:pStyle w:val="a8"/>
              <w:numPr>
                <w:ilvl w:val="0"/>
                <w:numId w:val="12"/>
              </w:numPr>
              <w:tabs>
                <w:tab w:val="left" w:pos="293"/>
              </w:tabs>
              <w:spacing w:line="360" w:lineRule="auto"/>
              <w:ind w:left="0" w:firstLine="12"/>
              <w:rPr>
                <w:sz w:val="24"/>
              </w:rPr>
            </w:pPr>
            <w:r>
              <w:rPr>
                <w:sz w:val="24"/>
              </w:rPr>
              <w:t>по вопросам планирования;</w:t>
            </w:r>
          </w:p>
          <w:p w:rsidR="00690286" w:rsidRDefault="00690286" w:rsidP="00270528">
            <w:pPr>
              <w:pStyle w:val="a8"/>
              <w:numPr>
                <w:ilvl w:val="0"/>
                <w:numId w:val="12"/>
              </w:numPr>
              <w:tabs>
                <w:tab w:val="left" w:pos="293"/>
              </w:tabs>
              <w:spacing w:line="360" w:lineRule="auto"/>
              <w:ind w:left="0" w:firstLine="12"/>
              <w:rPr>
                <w:sz w:val="24"/>
              </w:rPr>
            </w:pPr>
            <w:r>
              <w:rPr>
                <w:sz w:val="24"/>
              </w:rPr>
              <w:t>разработке программ;</w:t>
            </w:r>
          </w:p>
          <w:p w:rsidR="00690286" w:rsidRDefault="00690286" w:rsidP="00270528">
            <w:pPr>
              <w:pStyle w:val="a8"/>
              <w:numPr>
                <w:ilvl w:val="0"/>
                <w:numId w:val="12"/>
              </w:numPr>
              <w:tabs>
                <w:tab w:val="left" w:pos="293"/>
              </w:tabs>
              <w:spacing w:line="360" w:lineRule="auto"/>
              <w:ind w:left="0" w:firstLine="12"/>
              <w:rPr>
                <w:sz w:val="24"/>
              </w:rPr>
            </w:pPr>
            <w:r>
              <w:rPr>
                <w:sz w:val="24"/>
              </w:rPr>
              <w:t>по внедрению технологий в УВР;</w:t>
            </w:r>
          </w:p>
          <w:p w:rsidR="00690286" w:rsidRDefault="00690286" w:rsidP="00270528">
            <w:pPr>
              <w:pStyle w:val="a8"/>
              <w:numPr>
                <w:ilvl w:val="0"/>
                <w:numId w:val="12"/>
              </w:numPr>
              <w:tabs>
                <w:tab w:val="left" w:pos="293"/>
              </w:tabs>
              <w:spacing w:line="360" w:lineRule="auto"/>
              <w:ind w:left="0" w:firstLine="12"/>
              <w:rPr>
                <w:sz w:val="24"/>
              </w:rPr>
            </w:pPr>
            <w:r>
              <w:rPr>
                <w:sz w:val="24"/>
              </w:rPr>
              <w:t>по методике работы с творческими детьми.</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Подбор факультативных, индивидуальных и групповых занятий по предметам гуманитарной направленности для одаренных детей</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дистанционного обучения для одаренных детей и их родителей</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jc w:val="both"/>
              <w:rPr>
                <w:sz w:val="24"/>
              </w:rPr>
            </w:pPr>
            <w:r>
              <w:rPr>
                <w:sz w:val="24"/>
              </w:rPr>
              <w:t>Комплектование школьной библиотеки и методического кабинета учебно-методической, научно-методической, психолого-педагогической литературой</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7421" w:type="dxa"/>
            <w:tcBorders>
              <w:top w:val="outset" w:sz="6" w:space="0" w:color="auto"/>
              <w:left w:val="outset" w:sz="6" w:space="0" w:color="auto"/>
              <w:bottom w:val="outset" w:sz="6" w:space="0" w:color="auto"/>
              <w:right w:val="outset" w:sz="6" w:space="0" w:color="auto"/>
            </w:tcBorders>
          </w:tcPr>
          <w:p w:rsidR="00690286" w:rsidRPr="00CC2BBE" w:rsidRDefault="00690286" w:rsidP="00690286">
            <w:pPr>
              <w:ind w:firstLine="12"/>
              <w:jc w:val="both"/>
              <w:rPr>
                <w:rFonts w:ascii="Times New Roman" w:hAnsi="Times New Roman" w:cs="Times New Roman"/>
                <w:sz w:val="24"/>
              </w:rPr>
            </w:pPr>
            <w:r w:rsidRPr="00CC2BBE">
              <w:rPr>
                <w:rFonts w:ascii="Times New Roman" w:hAnsi="Times New Roman" w:cs="Times New Roman"/>
                <w:sz w:val="24"/>
              </w:rPr>
              <w:t>Оснащение кабинетов ТСО</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семинаров для учителей по вопросам организации научно-исследовательской работы</w:t>
            </w:r>
            <w:r w:rsidR="00C219E7">
              <w:rPr>
                <w:rFonts w:ascii="Times New Roman" w:hAnsi="Times New Roman" w:cs="Times New Roman"/>
                <w:sz w:val="24"/>
                <w:szCs w:val="24"/>
              </w:rPr>
              <w:t>, проектной деятельности</w:t>
            </w:r>
            <w:r>
              <w:rPr>
                <w:rFonts w:ascii="Times New Roman" w:hAnsi="Times New Roman" w:cs="Times New Roman"/>
                <w:sz w:val="24"/>
                <w:szCs w:val="24"/>
              </w:rPr>
              <w:t xml:space="preserve"> с учащимися, консультирование учителей</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C219E7">
            <w:pPr>
              <w:pStyle w:val="a8"/>
              <w:spacing w:line="360" w:lineRule="auto"/>
              <w:ind w:firstLine="12"/>
              <w:rPr>
                <w:sz w:val="24"/>
              </w:rPr>
            </w:pPr>
            <w:r>
              <w:rPr>
                <w:sz w:val="24"/>
              </w:rPr>
              <w:t xml:space="preserve"> Создание научного общества школьников</w:t>
            </w:r>
            <w:r w:rsidR="00C219E7">
              <w:rPr>
                <w:sz w:val="24"/>
              </w:rPr>
              <w:t xml:space="preserve"> («Исток»), тематических объединений</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 xml:space="preserve">Обеспечение условий </w:t>
            </w:r>
            <w:r w:rsidR="002C5B81">
              <w:rPr>
                <w:sz w:val="24"/>
              </w:rPr>
              <w:t xml:space="preserve">для систематического повышения </w:t>
            </w:r>
            <w:r>
              <w:rPr>
                <w:sz w:val="24"/>
              </w:rPr>
              <w:t>педагогичес</w:t>
            </w:r>
            <w:r w:rsidR="002C5B81">
              <w:rPr>
                <w:sz w:val="24"/>
              </w:rPr>
              <w:t xml:space="preserve">кого мастерства учителей через </w:t>
            </w:r>
            <w:r>
              <w:rPr>
                <w:sz w:val="24"/>
              </w:rPr>
              <w:t>обучающие семинары, курсы повышения квалификации.</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lastRenderedPageBreak/>
              <w:t>12</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2C5B81"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Участие в</w:t>
            </w:r>
            <w:r w:rsidR="00690286" w:rsidRPr="001576B5">
              <w:rPr>
                <w:rFonts w:ascii="Times New Roman" w:hAnsi="Times New Roman" w:cs="Times New Roman"/>
                <w:sz w:val="24"/>
                <w:szCs w:val="24"/>
              </w:rPr>
              <w:t xml:space="preserve"> школьном  </w:t>
            </w:r>
            <w:r w:rsidR="00690286">
              <w:rPr>
                <w:rFonts w:ascii="Times New Roman" w:hAnsi="Times New Roman" w:cs="Times New Roman"/>
                <w:sz w:val="24"/>
                <w:szCs w:val="24"/>
              </w:rPr>
              <w:t xml:space="preserve">этапе  Всероссийской  </w:t>
            </w:r>
            <w:r w:rsidR="00690286" w:rsidRPr="001576B5">
              <w:rPr>
                <w:rFonts w:ascii="Times New Roman" w:hAnsi="Times New Roman" w:cs="Times New Roman"/>
                <w:sz w:val="24"/>
                <w:szCs w:val="24"/>
              </w:rPr>
              <w:t>олимпиады школьников</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t>13</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both"/>
              <w:rPr>
                <w:rFonts w:ascii="Times New Roman" w:hAnsi="Times New Roman" w:cs="Times New Roman"/>
                <w:sz w:val="24"/>
                <w:szCs w:val="24"/>
              </w:rPr>
            </w:pPr>
            <w:r w:rsidRPr="001576B5">
              <w:rPr>
                <w:rFonts w:ascii="Times New Roman" w:hAnsi="Times New Roman" w:cs="Times New Roman"/>
                <w:sz w:val="24"/>
                <w:szCs w:val="24"/>
              </w:rPr>
              <w:t xml:space="preserve">Участие в муниципальном </w:t>
            </w:r>
            <w:r w:rsidR="002C5B81">
              <w:rPr>
                <w:rFonts w:ascii="Times New Roman" w:hAnsi="Times New Roman" w:cs="Times New Roman"/>
                <w:sz w:val="24"/>
                <w:szCs w:val="24"/>
              </w:rPr>
              <w:t xml:space="preserve">  этапе </w:t>
            </w:r>
            <w:r>
              <w:rPr>
                <w:rFonts w:ascii="Times New Roman" w:hAnsi="Times New Roman" w:cs="Times New Roman"/>
                <w:sz w:val="24"/>
                <w:szCs w:val="24"/>
              </w:rPr>
              <w:t xml:space="preserve">Всероссийской </w:t>
            </w:r>
            <w:r w:rsidRPr="001576B5">
              <w:rPr>
                <w:rFonts w:ascii="Times New Roman" w:hAnsi="Times New Roman" w:cs="Times New Roman"/>
                <w:sz w:val="24"/>
                <w:szCs w:val="24"/>
              </w:rPr>
              <w:t>олимпиады школьников</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согласно графику проведения олимпиад</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Участие в региональном этапе Всероссийской олимпиады школьников</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согласно графику проведения олимпиад</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Оформление стенда «Победители олимпиад»</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16</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Выпуск информационного вестника о результатах участия одаренных детей в конкурсе, сочинений, проектов, творческих и исследовательских работ, рисунков, фестивалей</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17</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Организация и проведение школьных конкур</w:t>
            </w:r>
            <w:r w:rsidR="002C5B81">
              <w:rPr>
                <w:sz w:val="24"/>
              </w:rPr>
              <w:t xml:space="preserve">сов сочинений, </w:t>
            </w:r>
            <w:r>
              <w:rPr>
                <w:sz w:val="24"/>
              </w:rPr>
              <w:t>проектов, творческих и исследовательских работ, выставок  рисунков, фестивалей</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18</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Школьный интеллектуальный марафон «Умники и умницы»</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19</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научно-теоретического семинара «Проблемы организации творческой деятельности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Интеллектуальное творчество»</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Подготовка, подбор материала, консультации, оформление работ на научно-исследовательскую конференцию</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сентябрь-февраль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t>21</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both"/>
              <w:rPr>
                <w:rFonts w:ascii="Times New Roman" w:hAnsi="Times New Roman" w:cs="Times New Roman"/>
                <w:sz w:val="24"/>
                <w:szCs w:val="24"/>
              </w:rPr>
            </w:pPr>
            <w:r w:rsidRPr="001576B5">
              <w:rPr>
                <w:rFonts w:ascii="Times New Roman" w:hAnsi="Times New Roman" w:cs="Times New Roman"/>
                <w:sz w:val="24"/>
                <w:szCs w:val="24"/>
              </w:rPr>
              <w:t>У</w:t>
            </w:r>
            <w:r>
              <w:rPr>
                <w:rFonts w:ascii="Times New Roman" w:hAnsi="Times New Roman" w:cs="Times New Roman"/>
                <w:sz w:val="24"/>
                <w:szCs w:val="24"/>
              </w:rPr>
              <w:t xml:space="preserve">частие в школьной </w:t>
            </w:r>
            <w:r w:rsidRPr="001576B5">
              <w:rPr>
                <w:rFonts w:ascii="Times New Roman" w:hAnsi="Times New Roman" w:cs="Times New Roman"/>
                <w:sz w:val="24"/>
                <w:szCs w:val="24"/>
              </w:rPr>
              <w:t xml:space="preserve">учебно-исследовательской конференции учащихся </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sz w:val="24"/>
                <w:szCs w:val="24"/>
              </w:rPr>
              <w:t>февраль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22</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Проведение методического фестиваля «Педагогические инновации в работе с одаренными детьми»</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март</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23</w:t>
            </w:r>
          </w:p>
        </w:tc>
        <w:tc>
          <w:tcPr>
            <w:tcW w:w="7421" w:type="dxa"/>
            <w:tcBorders>
              <w:top w:val="outset" w:sz="6" w:space="0" w:color="auto"/>
              <w:left w:val="outset" w:sz="6" w:space="0" w:color="auto"/>
              <w:bottom w:val="outset" w:sz="6" w:space="0" w:color="auto"/>
              <w:right w:val="outset" w:sz="6" w:space="0" w:color="auto"/>
            </w:tcBorders>
            <w:shd w:val="clear" w:color="auto" w:fill="auto"/>
          </w:tcPr>
          <w:p w:rsidR="00690286" w:rsidRPr="00CC2BBE" w:rsidRDefault="00690286" w:rsidP="00690286">
            <w:pPr>
              <w:spacing w:after="0" w:line="360" w:lineRule="auto"/>
              <w:ind w:firstLine="12"/>
              <w:jc w:val="both"/>
              <w:rPr>
                <w:rFonts w:ascii="Times New Roman" w:hAnsi="Times New Roman" w:cs="Times New Roman"/>
                <w:sz w:val="24"/>
              </w:rPr>
            </w:pPr>
            <w:r w:rsidRPr="00CC2BBE">
              <w:rPr>
                <w:rFonts w:ascii="Times New Roman" w:hAnsi="Times New Roman" w:cs="Times New Roman"/>
                <w:sz w:val="24"/>
              </w:rPr>
              <w:t>Разработка и утверждение положения о конкурсе «Ученик года».</w:t>
            </w:r>
          </w:p>
          <w:p w:rsidR="00690286" w:rsidRPr="00CC2BBE" w:rsidRDefault="00690286" w:rsidP="00690286">
            <w:pPr>
              <w:spacing w:after="0" w:line="360" w:lineRule="auto"/>
              <w:ind w:firstLine="12"/>
              <w:jc w:val="both"/>
              <w:rPr>
                <w:rFonts w:ascii="Times New Roman" w:hAnsi="Times New Roman" w:cs="Times New Roman"/>
                <w:sz w:val="24"/>
              </w:rPr>
            </w:pPr>
            <w:r w:rsidRPr="00CC2BBE">
              <w:rPr>
                <w:rFonts w:ascii="Times New Roman" w:hAnsi="Times New Roman" w:cs="Times New Roman"/>
                <w:sz w:val="24"/>
              </w:rPr>
              <w:t xml:space="preserve">Подготовка и проведение </w:t>
            </w:r>
            <w:proofErr w:type="spellStart"/>
            <w:r w:rsidRPr="00CC2BBE">
              <w:rPr>
                <w:rFonts w:ascii="Times New Roman" w:hAnsi="Times New Roman" w:cs="Times New Roman"/>
                <w:sz w:val="24"/>
              </w:rPr>
              <w:t>внутришкольного</w:t>
            </w:r>
            <w:proofErr w:type="spellEnd"/>
            <w:r w:rsidRPr="00CC2BBE">
              <w:rPr>
                <w:rFonts w:ascii="Times New Roman" w:hAnsi="Times New Roman" w:cs="Times New Roman"/>
                <w:sz w:val="24"/>
              </w:rPr>
              <w:t xml:space="preserve"> конкурса «Ученик года» для учащихся 4 – 11 классов.</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сентябрь - ноябрь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24</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Участие в областном конкурсе «Ученик года» в рамках регионального инновационного проекта «Школьный лидер»</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согласно графику</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t>25</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both"/>
              <w:rPr>
                <w:rFonts w:ascii="Times New Roman" w:hAnsi="Times New Roman" w:cs="Times New Roman"/>
                <w:sz w:val="24"/>
                <w:szCs w:val="24"/>
              </w:rPr>
            </w:pPr>
            <w:r w:rsidRPr="001576B5">
              <w:rPr>
                <w:rFonts w:ascii="Times New Roman" w:hAnsi="Times New Roman" w:cs="Times New Roman"/>
                <w:sz w:val="24"/>
                <w:szCs w:val="24"/>
              </w:rPr>
              <w:t>Участие учащихся в заочных и дистанционных олимпиадах и интеллектуальных конкурсах   различного уровня</w:t>
            </w:r>
            <w:r>
              <w:rPr>
                <w:rFonts w:ascii="Times New Roman" w:hAnsi="Times New Roman" w:cs="Times New Roman"/>
                <w:sz w:val="24"/>
                <w:szCs w:val="24"/>
              </w:rPr>
              <w:t xml:space="preserve">: </w:t>
            </w:r>
            <w:r w:rsidRPr="001576B5">
              <w:rPr>
                <w:rFonts w:ascii="Times New Roman" w:hAnsi="Times New Roman" w:cs="Times New Roman"/>
                <w:sz w:val="24"/>
                <w:szCs w:val="24"/>
              </w:rPr>
              <w:t>Русский медвежонок, Кенгуру,</w:t>
            </w:r>
            <w:r>
              <w:rPr>
                <w:rFonts w:ascii="Times New Roman" w:hAnsi="Times New Roman" w:cs="Times New Roman"/>
                <w:sz w:val="24"/>
                <w:szCs w:val="24"/>
              </w:rPr>
              <w:t xml:space="preserve"> Английский бульдог,</w:t>
            </w:r>
            <w:r w:rsidRPr="001576B5">
              <w:rPr>
                <w:rFonts w:ascii="Times New Roman" w:hAnsi="Times New Roman" w:cs="Times New Roman"/>
                <w:sz w:val="24"/>
                <w:szCs w:val="24"/>
              </w:rPr>
              <w:t xml:space="preserve"> Первые шаги в науку и др.</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t>26</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both"/>
              <w:rPr>
                <w:rFonts w:ascii="Times New Roman" w:hAnsi="Times New Roman" w:cs="Times New Roman"/>
                <w:sz w:val="24"/>
                <w:szCs w:val="24"/>
              </w:rPr>
            </w:pPr>
            <w:r w:rsidRPr="001576B5">
              <w:rPr>
                <w:rFonts w:ascii="Times New Roman" w:hAnsi="Times New Roman" w:cs="Times New Roman"/>
                <w:sz w:val="24"/>
                <w:szCs w:val="24"/>
              </w:rPr>
              <w:t>Уча</w:t>
            </w:r>
            <w:r>
              <w:rPr>
                <w:rFonts w:ascii="Times New Roman" w:hAnsi="Times New Roman" w:cs="Times New Roman"/>
                <w:sz w:val="24"/>
                <w:szCs w:val="24"/>
              </w:rPr>
              <w:t xml:space="preserve">стие в областных «Филологических чтениях имени </w:t>
            </w:r>
            <w:proofErr w:type="spellStart"/>
            <w:r>
              <w:rPr>
                <w:rFonts w:ascii="Times New Roman" w:hAnsi="Times New Roman" w:cs="Times New Roman"/>
                <w:sz w:val="24"/>
                <w:szCs w:val="24"/>
              </w:rPr>
              <w:t>Н.Н.Пайкова</w:t>
            </w:r>
            <w:proofErr w:type="spellEnd"/>
            <w:r>
              <w:rPr>
                <w:rFonts w:ascii="Times New Roman" w:hAnsi="Times New Roman" w:cs="Times New Roman"/>
                <w:sz w:val="24"/>
                <w:szCs w:val="24"/>
              </w:rPr>
              <w:t>»</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апрель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27</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Участие в городском конкурсе литературного творчества «Россыпи слов»</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согласно графику</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28</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городском конкурсе гражданско-патриотической лирики </w:t>
            </w:r>
            <w:r>
              <w:rPr>
                <w:rFonts w:ascii="Times New Roman" w:hAnsi="Times New Roman" w:cs="Times New Roman"/>
                <w:sz w:val="24"/>
                <w:szCs w:val="24"/>
              </w:rPr>
              <w:lastRenderedPageBreak/>
              <w:t>«Как жить и плакать без тебя»</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согласно графику</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29</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Участие в Российской научной конференции школьников «Открытие»</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апрель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30</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Участие в городской научно-практической краеведческой конференции обучающихся «Отечество»</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согласно графику</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t>31</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both"/>
              <w:rPr>
                <w:rFonts w:ascii="Times New Roman" w:hAnsi="Times New Roman" w:cs="Times New Roman"/>
                <w:sz w:val="24"/>
                <w:szCs w:val="24"/>
              </w:rPr>
            </w:pPr>
            <w:r w:rsidRPr="001576B5">
              <w:rPr>
                <w:rFonts w:ascii="Times New Roman" w:hAnsi="Times New Roman" w:cs="Times New Roman"/>
                <w:sz w:val="24"/>
                <w:szCs w:val="24"/>
              </w:rPr>
              <w:t>Уч</w:t>
            </w:r>
            <w:r w:rsidR="002C5B81">
              <w:rPr>
                <w:rFonts w:ascii="Times New Roman" w:hAnsi="Times New Roman" w:cs="Times New Roman"/>
                <w:sz w:val="24"/>
                <w:szCs w:val="24"/>
              </w:rPr>
              <w:t xml:space="preserve">астие в конкурсах и олимпиадах </w:t>
            </w:r>
            <w:r w:rsidRPr="001576B5">
              <w:rPr>
                <w:rFonts w:ascii="Times New Roman" w:hAnsi="Times New Roman" w:cs="Times New Roman"/>
                <w:sz w:val="24"/>
                <w:szCs w:val="24"/>
              </w:rPr>
              <w:t xml:space="preserve">высших </w:t>
            </w:r>
            <w:r w:rsidR="002C5B81">
              <w:rPr>
                <w:rFonts w:ascii="Times New Roman" w:hAnsi="Times New Roman" w:cs="Times New Roman"/>
                <w:sz w:val="24"/>
                <w:szCs w:val="24"/>
              </w:rPr>
              <w:t xml:space="preserve">учебных заведений, факультетов </w:t>
            </w:r>
            <w:proofErr w:type="spellStart"/>
            <w:r w:rsidRPr="001576B5">
              <w:rPr>
                <w:rFonts w:ascii="Times New Roman" w:hAnsi="Times New Roman" w:cs="Times New Roman"/>
                <w:sz w:val="24"/>
                <w:szCs w:val="24"/>
              </w:rPr>
              <w:t>довузовской</w:t>
            </w:r>
            <w:proofErr w:type="spellEnd"/>
            <w:r w:rsidRPr="001576B5">
              <w:rPr>
                <w:rFonts w:ascii="Times New Roman" w:hAnsi="Times New Roman" w:cs="Times New Roman"/>
                <w:sz w:val="24"/>
                <w:szCs w:val="24"/>
              </w:rPr>
              <w:t xml:space="preserve"> подготовки.</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t>32</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предметных, </w:t>
            </w:r>
            <w:r w:rsidRPr="001576B5">
              <w:rPr>
                <w:rFonts w:ascii="Times New Roman" w:hAnsi="Times New Roman" w:cs="Times New Roman"/>
                <w:sz w:val="24"/>
                <w:szCs w:val="24"/>
              </w:rPr>
              <w:t>тематических</w:t>
            </w:r>
            <w:r>
              <w:rPr>
                <w:rFonts w:ascii="Times New Roman" w:hAnsi="Times New Roman" w:cs="Times New Roman"/>
                <w:sz w:val="24"/>
                <w:szCs w:val="24"/>
              </w:rPr>
              <w:t>, профильных</w:t>
            </w:r>
            <w:r w:rsidRPr="001576B5">
              <w:rPr>
                <w:rFonts w:ascii="Times New Roman" w:hAnsi="Times New Roman" w:cs="Times New Roman"/>
                <w:sz w:val="24"/>
                <w:szCs w:val="24"/>
              </w:rPr>
              <w:t xml:space="preserve"> недель</w:t>
            </w:r>
            <w:r>
              <w:rPr>
                <w:rFonts w:ascii="Times New Roman" w:hAnsi="Times New Roman" w:cs="Times New Roman"/>
                <w:sz w:val="24"/>
                <w:szCs w:val="24"/>
              </w:rPr>
              <w:t xml:space="preserve"> и недели проектов</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33</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образовательных туристических поездок</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t>32</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both"/>
              <w:rPr>
                <w:rFonts w:ascii="Times New Roman" w:hAnsi="Times New Roman" w:cs="Times New Roman"/>
                <w:sz w:val="24"/>
                <w:szCs w:val="24"/>
              </w:rPr>
            </w:pPr>
            <w:r w:rsidRPr="001576B5">
              <w:rPr>
                <w:rFonts w:ascii="Times New Roman" w:hAnsi="Times New Roman" w:cs="Times New Roman"/>
                <w:sz w:val="24"/>
                <w:szCs w:val="24"/>
              </w:rPr>
              <w:t xml:space="preserve">Поощрение одаренных учащихся по итогам учебного года на уровне школы </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sz w:val="24"/>
                <w:szCs w:val="24"/>
              </w:rPr>
              <w:t>май</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33</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профильных групп/классов социально-гуманитарного направления</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ма</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 xml:space="preserve"> июнь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34</w:t>
            </w:r>
          </w:p>
        </w:tc>
        <w:tc>
          <w:tcPr>
            <w:tcW w:w="7421"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both"/>
              <w:rPr>
                <w:rFonts w:ascii="Times New Roman" w:hAnsi="Times New Roman" w:cs="Times New Roman"/>
                <w:sz w:val="24"/>
                <w:szCs w:val="24"/>
              </w:rPr>
            </w:pPr>
            <w:r w:rsidRPr="001576B5">
              <w:rPr>
                <w:rFonts w:ascii="Times New Roman" w:hAnsi="Times New Roman" w:cs="Times New Roman"/>
                <w:sz w:val="24"/>
                <w:szCs w:val="24"/>
              </w:rPr>
              <w:t>Формирование банка заданий и упражнений по пред</w:t>
            </w:r>
            <w:r w:rsidR="002C5B81">
              <w:rPr>
                <w:rFonts w:ascii="Times New Roman" w:hAnsi="Times New Roman" w:cs="Times New Roman"/>
                <w:sz w:val="24"/>
                <w:szCs w:val="24"/>
              </w:rPr>
              <w:t xml:space="preserve">метам повышенной сложности для </w:t>
            </w:r>
            <w:r w:rsidRPr="001576B5">
              <w:rPr>
                <w:rFonts w:ascii="Times New Roman" w:hAnsi="Times New Roman" w:cs="Times New Roman"/>
                <w:sz w:val="24"/>
                <w:szCs w:val="24"/>
              </w:rPr>
              <w:t>учащихся.</w:t>
            </w:r>
          </w:p>
        </w:tc>
        <w:tc>
          <w:tcPr>
            <w:tcW w:w="2126" w:type="dxa"/>
            <w:tcBorders>
              <w:top w:val="outset" w:sz="6" w:space="0" w:color="auto"/>
              <w:left w:val="outset" w:sz="6" w:space="0" w:color="auto"/>
              <w:bottom w:val="outset" w:sz="6" w:space="0" w:color="auto"/>
              <w:right w:val="outset" w:sz="6" w:space="0" w:color="auto"/>
            </w:tcBorders>
            <w:hideMark/>
          </w:tcPr>
          <w:p w:rsidR="00690286" w:rsidRPr="001576B5" w:rsidRDefault="00690286" w:rsidP="00690286">
            <w:pPr>
              <w:spacing w:after="0" w:line="360" w:lineRule="auto"/>
              <w:jc w:val="center"/>
              <w:rPr>
                <w:rFonts w:ascii="Times New Roman" w:hAnsi="Times New Roman" w:cs="Times New Roman"/>
                <w:sz w:val="24"/>
                <w:szCs w:val="24"/>
              </w:rPr>
            </w:pPr>
            <w:r w:rsidRPr="001576B5">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7421"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Разработка памяток и инструкций для учащихся по организации самообразовательной и развивающей работе</w:t>
            </w:r>
          </w:p>
        </w:tc>
        <w:tc>
          <w:tcPr>
            <w:tcW w:w="2126" w:type="dxa"/>
            <w:tcBorders>
              <w:top w:val="outset" w:sz="6" w:space="0" w:color="auto"/>
              <w:left w:val="outset" w:sz="6" w:space="0" w:color="auto"/>
              <w:bottom w:val="outset" w:sz="6" w:space="0" w:color="auto"/>
              <w:right w:val="outset" w:sz="6" w:space="0" w:color="auto"/>
            </w:tcBorders>
          </w:tcPr>
          <w:p w:rsidR="00690286" w:rsidRPr="001576B5"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36</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Информировани</w:t>
            </w:r>
            <w:r w:rsidR="002C5B81">
              <w:rPr>
                <w:sz w:val="24"/>
              </w:rPr>
              <w:t xml:space="preserve">е родителей одаренных детей по </w:t>
            </w:r>
            <w:r>
              <w:rPr>
                <w:sz w:val="24"/>
              </w:rPr>
              <w:t>результатам достижений учащимися определенного уровня образования, развития творческих способностей</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37</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Привлечение родителей к подготовке школьных мероприятий гуманитарного направления</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38</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Организация родительских конференций, круглых столов и т.п.</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март-апрель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39</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Участие учащихся с работами гуманитарной направленности в общешкольном проекте</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апрель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40</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pStyle w:val="a8"/>
              <w:spacing w:line="360" w:lineRule="auto"/>
              <w:ind w:firstLine="12"/>
              <w:rPr>
                <w:sz w:val="24"/>
              </w:rPr>
            </w:pPr>
            <w:r>
              <w:rPr>
                <w:sz w:val="24"/>
              </w:rPr>
              <w:t>Организация профильной практики социально-гуманитарной направленности для учащихся 10 класса</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июнь</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41</w:t>
            </w:r>
          </w:p>
        </w:tc>
        <w:tc>
          <w:tcPr>
            <w:tcW w:w="7421"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Планирование урочной формы обучения с использованием системы заданий повышенной сложности</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протяжении учебного года</w:t>
            </w:r>
          </w:p>
        </w:tc>
      </w:tr>
      <w:tr w:rsidR="00690286" w:rsidRPr="001576B5" w:rsidTr="00690286">
        <w:tc>
          <w:tcPr>
            <w:tcW w:w="425"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42</w:t>
            </w:r>
          </w:p>
        </w:tc>
        <w:tc>
          <w:tcPr>
            <w:tcW w:w="7421" w:type="dxa"/>
            <w:tcBorders>
              <w:top w:val="outset" w:sz="6" w:space="0" w:color="auto"/>
              <w:left w:val="outset" w:sz="6" w:space="0" w:color="auto"/>
              <w:bottom w:val="outset" w:sz="6" w:space="0" w:color="auto"/>
              <w:right w:val="outset" w:sz="6" w:space="0" w:color="auto"/>
            </w:tcBorders>
          </w:tcPr>
          <w:p w:rsidR="00C219E7"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Подведение итогов работы с одаренными детьми за год. </w:t>
            </w:r>
          </w:p>
          <w:p w:rsidR="00690286" w:rsidRDefault="00690286" w:rsidP="00690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задач на следующий год</w:t>
            </w:r>
            <w:r w:rsidR="00C219E7">
              <w:rPr>
                <w:rFonts w:ascii="Times New Roman" w:hAnsi="Times New Roman" w:cs="Times New Roman"/>
                <w:sz w:val="24"/>
                <w:szCs w:val="24"/>
              </w:rPr>
              <w:t>.</w:t>
            </w:r>
          </w:p>
        </w:tc>
        <w:tc>
          <w:tcPr>
            <w:tcW w:w="2126" w:type="dxa"/>
            <w:tcBorders>
              <w:top w:val="outset" w:sz="6" w:space="0" w:color="auto"/>
              <w:left w:val="outset" w:sz="6" w:space="0" w:color="auto"/>
              <w:bottom w:val="outset" w:sz="6" w:space="0" w:color="auto"/>
              <w:right w:val="outset" w:sz="6" w:space="0" w:color="auto"/>
            </w:tcBorders>
          </w:tcPr>
          <w:p w:rsidR="00690286" w:rsidRDefault="00690286" w:rsidP="006902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май-июнь</w:t>
            </w:r>
          </w:p>
        </w:tc>
      </w:tr>
    </w:tbl>
    <w:p w:rsidR="00690286" w:rsidRDefault="00690286" w:rsidP="00690286"/>
    <w:p w:rsidR="00D2176D" w:rsidRPr="00C219E7" w:rsidRDefault="00D2176D" w:rsidP="00C219E7">
      <w:pPr>
        <w:spacing w:line="240" w:lineRule="auto"/>
        <w:rPr>
          <w:rFonts w:ascii="Times New Roman" w:hAnsi="Times New Roman" w:cs="Times New Roman"/>
          <w:sz w:val="28"/>
          <w:szCs w:val="28"/>
        </w:rPr>
      </w:pPr>
    </w:p>
    <w:p w:rsidR="00C219E7" w:rsidRPr="00072255" w:rsidRDefault="00D2176D" w:rsidP="00072255">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lastRenderedPageBreak/>
        <w:t>Результативность учащихся в олимпиадах</w:t>
      </w:r>
    </w:p>
    <w:p w:rsidR="001A2345" w:rsidRDefault="00D2176D" w:rsidP="00072255">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гуманитарного цикла</w:t>
      </w:r>
      <w:r w:rsidR="00C219E7" w:rsidRPr="00072255">
        <w:rPr>
          <w:rFonts w:ascii="Times New Roman" w:hAnsi="Times New Roman" w:cs="Times New Roman"/>
          <w:b/>
          <w:sz w:val="24"/>
          <w:szCs w:val="24"/>
        </w:rPr>
        <w:t xml:space="preserve"> </w:t>
      </w:r>
    </w:p>
    <w:p w:rsidR="00D2176D" w:rsidRPr="00072255" w:rsidRDefault="002F2583" w:rsidP="00072255">
      <w:pPr>
        <w:tabs>
          <w:tab w:val="left" w:pos="0"/>
          <w:tab w:val="num" w:pos="1440"/>
        </w:tabs>
        <w:spacing w:after="0" w:line="360" w:lineRule="auto"/>
        <w:ind w:left="75" w:firstLine="492"/>
        <w:jc w:val="center"/>
        <w:rPr>
          <w:rFonts w:ascii="Times New Roman" w:hAnsi="Times New Roman" w:cs="Times New Roman"/>
          <w:b/>
          <w:sz w:val="24"/>
          <w:szCs w:val="24"/>
        </w:rPr>
      </w:pPr>
      <w:r>
        <w:rPr>
          <w:rFonts w:ascii="Times New Roman" w:hAnsi="Times New Roman" w:cs="Times New Roman"/>
          <w:b/>
          <w:sz w:val="24"/>
          <w:szCs w:val="24"/>
        </w:rPr>
        <w:t xml:space="preserve"> 2016-2017 учебный </w:t>
      </w:r>
      <w:r w:rsidR="00D2176D" w:rsidRPr="00072255">
        <w:rPr>
          <w:rFonts w:ascii="Times New Roman" w:hAnsi="Times New Roman" w:cs="Times New Roman"/>
          <w:b/>
          <w:sz w:val="24"/>
          <w:szCs w:val="24"/>
        </w:rPr>
        <w:t>год</w:t>
      </w:r>
    </w:p>
    <w:p w:rsidR="002C5B81" w:rsidRPr="00072255" w:rsidRDefault="002C5B81" w:rsidP="00072255">
      <w:pPr>
        <w:tabs>
          <w:tab w:val="left" w:pos="0"/>
          <w:tab w:val="num" w:pos="1440"/>
        </w:tabs>
        <w:spacing w:after="0" w:line="360" w:lineRule="auto"/>
        <w:ind w:left="75" w:firstLine="492"/>
        <w:jc w:val="center"/>
        <w:rPr>
          <w:rFonts w:ascii="Times New Roman" w:hAnsi="Times New Roman" w:cs="Times New Roman"/>
          <w:b/>
          <w:sz w:val="24"/>
          <w:szCs w:val="24"/>
        </w:rPr>
      </w:pPr>
    </w:p>
    <w:tbl>
      <w:tblPr>
        <w:tblStyle w:val="a5"/>
        <w:tblW w:w="0" w:type="auto"/>
        <w:tblInd w:w="75" w:type="dxa"/>
        <w:tblLook w:val="04A0" w:firstRow="1" w:lastRow="0" w:firstColumn="1" w:lastColumn="0" w:noHBand="0" w:noVBand="1"/>
      </w:tblPr>
      <w:tblGrid>
        <w:gridCol w:w="1786"/>
        <w:gridCol w:w="1819"/>
        <w:gridCol w:w="2100"/>
        <w:gridCol w:w="1891"/>
        <w:gridCol w:w="1900"/>
      </w:tblGrid>
      <w:tr w:rsidR="00D2176D" w:rsidRPr="00072255" w:rsidTr="00E628F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Предмет </w:t>
            </w:r>
          </w:p>
        </w:tc>
        <w:tc>
          <w:tcPr>
            <w:tcW w:w="1914"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Школьный уровень</w:t>
            </w:r>
          </w:p>
        </w:tc>
        <w:tc>
          <w:tcPr>
            <w:tcW w:w="1914"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Муниципальный уровень</w:t>
            </w:r>
          </w:p>
        </w:tc>
        <w:tc>
          <w:tcPr>
            <w:tcW w:w="1914"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Региональный уровень</w:t>
            </w:r>
          </w:p>
        </w:tc>
        <w:tc>
          <w:tcPr>
            <w:tcW w:w="1915"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Всероссийский уровень</w:t>
            </w:r>
          </w:p>
        </w:tc>
      </w:tr>
      <w:tr w:rsidR="00D2176D" w:rsidRPr="00072255" w:rsidTr="00E628F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Русский язык</w:t>
            </w: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Победители – 8 </w:t>
            </w:r>
          </w:p>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Призеры - 30</w:t>
            </w:r>
          </w:p>
        </w:tc>
        <w:tc>
          <w:tcPr>
            <w:tcW w:w="1914"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Победитель -1</w:t>
            </w:r>
          </w:p>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p>
        </w:tc>
        <w:tc>
          <w:tcPr>
            <w:tcW w:w="1914"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Призер - 1</w:t>
            </w:r>
          </w:p>
        </w:tc>
        <w:tc>
          <w:tcPr>
            <w:tcW w:w="1915"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Призер -1</w:t>
            </w:r>
          </w:p>
        </w:tc>
      </w:tr>
      <w:tr w:rsidR="00D2176D" w:rsidRPr="00072255" w:rsidTr="00E628F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Литература </w:t>
            </w: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Победители – 5</w:t>
            </w:r>
          </w:p>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Призеры - 8</w:t>
            </w:r>
          </w:p>
        </w:tc>
        <w:tc>
          <w:tcPr>
            <w:tcW w:w="1914"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Призеры - 3</w:t>
            </w:r>
          </w:p>
        </w:tc>
        <w:tc>
          <w:tcPr>
            <w:tcW w:w="1914"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Призеры -3</w:t>
            </w:r>
          </w:p>
        </w:tc>
        <w:tc>
          <w:tcPr>
            <w:tcW w:w="1915"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p>
        </w:tc>
      </w:tr>
      <w:tr w:rsidR="00D2176D" w:rsidRPr="00072255" w:rsidTr="00E628F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roofErr w:type="spellStart"/>
            <w:r w:rsidRPr="00072255">
              <w:rPr>
                <w:rFonts w:ascii="Times New Roman" w:hAnsi="Times New Roman" w:cs="Times New Roman"/>
                <w:sz w:val="24"/>
                <w:szCs w:val="24"/>
              </w:rPr>
              <w:t>Иностран</w:t>
            </w:r>
            <w:proofErr w:type="spellEnd"/>
          </w:p>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roofErr w:type="spellStart"/>
            <w:r w:rsidRPr="00072255">
              <w:rPr>
                <w:rFonts w:ascii="Times New Roman" w:hAnsi="Times New Roman" w:cs="Times New Roman"/>
                <w:sz w:val="24"/>
                <w:szCs w:val="24"/>
              </w:rPr>
              <w:t>ные</w:t>
            </w:r>
            <w:proofErr w:type="spellEnd"/>
            <w:r w:rsidRPr="00072255">
              <w:rPr>
                <w:rFonts w:ascii="Times New Roman" w:hAnsi="Times New Roman" w:cs="Times New Roman"/>
                <w:sz w:val="24"/>
                <w:szCs w:val="24"/>
              </w:rPr>
              <w:t xml:space="preserve"> языки</w:t>
            </w: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Победители -9</w:t>
            </w:r>
          </w:p>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Призеры -18</w:t>
            </w: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c>
          <w:tcPr>
            <w:tcW w:w="1915"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r>
      <w:tr w:rsidR="00D2176D" w:rsidRPr="00072255" w:rsidTr="00E628F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История </w:t>
            </w: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Победители -2</w:t>
            </w:r>
          </w:p>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Призеры -7</w:t>
            </w: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c>
          <w:tcPr>
            <w:tcW w:w="1915"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r>
      <w:tr w:rsidR="00D2176D" w:rsidRPr="00072255" w:rsidTr="00E628F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Общество</w:t>
            </w:r>
          </w:p>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знание </w:t>
            </w: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Победители-1</w:t>
            </w:r>
          </w:p>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Призеры - 2</w:t>
            </w: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c>
          <w:tcPr>
            <w:tcW w:w="1914"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c>
          <w:tcPr>
            <w:tcW w:w="1915"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p>
        </w:tc>
      </w:tr>
    </w:tbl>
    <w:p w:rsidR="00D2176D" w:rsidRPr="00C219E7" w:rsidRDefault="00D2176D" w:rsidP="00C219E7">
      <w:pPr>
        <w:tabs>
          <w:tab w:val="left" w:pos="0"/>
          <w:tab w:val="num" w:pos="1440"/>
        </w:tabs>
        <w:spacing w:after="0" w:line="240" w:lineRule="auto"/>
        <w:ind w:left="75" w:firstLine="492"/>
        <w:jc w:val="both"/>
        <w:rPr>
          <w:rFonts w:ascii="Times New Roman" w:hAnsi="Times New Roman" w:cs="Times New Roman"/>
          <w:sz w:val="28"/>
          <w:szCs w:val="28"/>
        </w:rPr>
      </w:pPr>
    </w:p>
    <w:p w:rsidR="00D2176D" w:rsidRPr="00072255" w:rsidRDefault="00D2176D" w:rsidP="00072255">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Результативность учащихся в конкурсах</w:t>
      </w:r>
    </w:p>
    <w:p w:rsidR="00072255" w:rsidRDefault="00D2176D" w:rsidP="00072255">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 xml:space="preserve"> гуманитарной направленности </w:t>
      </w:r>
    </w:p>
    <w:p w:rsidR="00D2176D" w:rsidRPr="00072255" w:rsidRDefault="00D2176D" w:rsidP="00072255">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2016-2017 уч</w:t>
      </w:r>
      <w:r w:rsidR="00072255">
        <w:rPr>
          <w:rFonts w:ascii="Times New Roman" w:hAnsi="Times New Roman" w:cs="Times New Roman"/>
          <w:b/>
          <w:sz w:val="24"/>
          <w:szCs w:val="24"/>
        </w:rPr>
        <w:t>ебный</w:t>
      </w:r>
      <w:r w:rsidRPr="00072255">
        <w:rPr>
          <w:rFonts w:ascii="Times New Roman" w:hAnsi="Times New Roman" w:cs="Times New Roman"/>
          <w:b/>
          <w:sz w:val="24"/>
          <w:szCs w:val="24"/>
        </w:rPr>
        <w:t xml:space="preserve"> год</w:t>
      </w:r>
    </w:p>
    <w:p w:rsidR="002C5B81" w:rsidRPr="00072255" w:rsidRDefault="002C5B81" w:rsidP="00072255">
      <w:pPr>
        <w:tabs>
          <w:tab w:val="left" w:pos="0"/>
          <w:tab w:val="num" w:pos="1440"/>
        </w:tabs>
        <w:spacing w:after="0" w:line="360" w:lineRule="auto"/>
        <w:ind w:left="75" w:firstLine="492"/>
        <w:jc w:val="center"/>
        <w:rPr>
          <w:rFonts w:ascii="Times New Roman" w:hAnsi="Times New Roman" w:cs="Times New Roman"/>
          <w:b/>
          <w:sz w:val="24"/>
          <w:szCs w:val="24"/>
        </w:rPr>
      </w:pPr>
    </w:p>
    <w:tbl>
      <w:tblPr>
        <w:tblStyle w:val="a5"/>
        <w:tblW w:w="0" w:type="auto"/>
        <w:tblInd w:w="75" w:type="dxa"/>
        <w:tblLook w:val="04A0" w:firstRow="1" w:lastRow="0" w:firstColumn="1" w:lastColumn="0" w:noHBand="0" w:noVBand="1"/>
      </w:tblPr>
      <w:tblGrid>
        <w:gridCol w:w="5411"/>
        <w:gridCol w:w="2125"/>
        <w:gridCol w:w="1960"/>
      </w:tblGrid>
      <w:tr w:rsidR="00D2176D" w:rsidRPr="00072255" w:rsidTr="00E628FC">
        <w:tc>
          <w:tcPr>
            <w:tcW w:w="5420"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Мероприятие</w:t>
            </w:r>
          </w:p>
        </w:tc>
        <w:tc>
          <w:tcPr>
            <w:tcW w:w="2126"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Результат</w:t>
            </w:r>
          </w:p>
        </w:tc>
        <w:tc>
          <w:tcPr>
            <w:tcW w:w="1950"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 xml:space="preserve">Уровень </w:t>
            </w:r>
            <w:r w:rsidR="003F3204" w:rsidRPr="00072255">
              <w:rPr>
                <w:rFonts w:ascii="Times New Roman" w:hAnsi="Times New Roman" w:cs="Times New Roman"/>
                <w:b/>
                <w:sz w:val="24"/>
                <w:szCs w:val="24"/>
              </w:rPr>
              <w:t>мероприятия</w:t>
            </w:r>
          </w:p>
        </w:tc>
      </w:tr>
      <w:tr w:rsidR="00D2176D" w:rsidRPr="00072255" w:rsidTr="00E628FC">
        <w:tc>
          <w:tcPr>
            <w:tcW w:w="5420"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Конференция «ФГОС: проектно-исследовательская деятельность»</w:t>
            </w:r>
          </w:p>
        </w:tc>
        <w:tc>
          <w:tcPr>
            <w:tcW w:w="2126" w:type="dxa"/>
          </w:tcPr>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Диплом</w:t>
            </w:r>
          </w:p>
        </w:tc>
        <w:tc>
          <w:tcPr>
            <w:tcW w:w="1950"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Региональный </w:t>
            </w:r>
          </w:p>
        </w:tc>
      </w:tr>
      <w:tr w:rsidR="00D2176D" w:rsidRPr="00072255" w:rsidTr="00E628FC">
        <w:tc>
          <w:tcPr>
            <w:tcW w:w="5420"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Областной конкурс «Ученик года» (очный тур)</w:t>
            </w:r>
          </w:p>
        </w:tc>
        <w:tc>
          <w:tcPr>
            <w:tcW w:w="2126"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Свидетельство участника</w:t>
            </w:r>
          </w:p>
        </w:tc>
        <w:tc>
          <w:tcPr>
            <w:tcW w:w="1950"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Региональный </w:t>
            </w:r>
          </w:p>
        </w:tc>
      </w:tr>
      <w:tr w:rsidR="00D2176D" w:rsidRPr="00072255" w:rsidTr="00E628FC">
        <w:tc>
          <w:tcPr>
            <w:tcW w:w="5420"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color w:val="000000"/>
                <w:sz w:val="24"/>
                <w:szCs w:val="24"/>
              </w:rPr>
              <w:t>Городской конкурс исследовательских и творческих работ обучающихся, посвященных памяти же</w:t>
            </w:r>
            <w:proofErr w:type="gramStart"/>
            <w:r w:rsidRPr="00072255">
              <w:rPr>
                <w:rFonts w:ascii="Times New Roman" w:hAnsi="Times New Roman" w:cs="Times New Roman"/>
                <w:color w:val="000000"/>
                <w:sz w:val="24"/>
                <w:szCs w:val="24"/>
              </w:rPr>
              <w:t>ртв бл</w:t>
            </w:r>
            <w:proofErr w:type="gramEnd"/>
            <w:r w:rsidRPr="00072255">
              <w:rPr>
                <w:rFonts w:ascii="Times New Roman" w:hAnsi="Times New Roman" w:cs="Times New Roman"/>
                <w:color w:val="000000"/>
                <w:sz w:val="24"/>
                <w:szCs w:val="24"/>
              </w:rPr>
              <w:t xml:space="preserve">окадного Ленинграда «Голос памяти». Номинация «Литературно-музыкальная композиция». </w:t>
            </w:r>
          </w:p>
        </w:tc>
        <w:tc>
          <w:tcPr>
            <w:tcW w:w="2126"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Свидетельство участника</w:t>
            </w:r>
          </w:p>
        </w:tc>
        <w:tc>
          <w:tcPr>
            <w:tcW w:w="1950"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Муниципальный </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Конкурс чтецов «Отражение» (к 125-летию со дня рождения Максима Богдановича)</w:t>
            </w:r>
          </w:p>
        </w:tc>
        <w:tc>
          <w:tcPr>
            <w:tcW w:w="2126" w:type="dxa"/>
          </w:tcPr>
          <w:p w:rsidR="00D2176D" w:rsidRPr="00072255" w:rsidRDefault="00D2176D" w:rsidP="00072255">
            <w:pPr>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Диплом лауреата</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Всероссийский</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lang w:val="en-US"/>
              </w:rPr>
              <w:lastRenderedPageBreak/>
              <w:t>XI</w:t>
            </w:r>
            <w:r w:rsidRPr="00072255">
              <w:rPr>
                <w:rFonts w:ascii="Times New Roman" w:hAnsi="Times New Roman" w:cs="Times New Roman"/>
                <w:sz w:val="24"/>
                <w:szCs w:val="24"/>
              </w:rPr>
              <w:t xml:space="preserve"> городской конкурс гражданско-патриотической лирики «Как жить и плакать без тебя»</w:t>
            </w:r>
          </w:p>
        </w:tc>
        <w:tc>
          <w:tcPr>
            <w:tcW w:w="2126"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Свидетельство участника</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Муниципальный</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Городской конкурс литературного творчества «россыпи слов»</w:t>
            </w:r>
          </w:p>
        </w:tc>
        <w:tc>
          <w:tcPr>
            <w:tcW w:w="2126" w:type="dxa"/>
          </w:tcPr>
          <w:p w:rsidR="003F3204"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 xml:space="preserve">Диплом </w:t>
            </w:r>
          </w:p>
          <w:p w:rsidR="00D2176D" w:rsidRPr="00072255" w:rsidRDefault="00D2176D" w:rsidP="00072255">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lang w:val="en-US"/>
              </w:rPr>
              <w:t>I</w:t>
            </w:r>
            <w:r w:rsidRPr="00072255">
              <w:rPr>
                <w:rFonts w:ascii="Times New Roman" w:hAnsi="Times New Roman" w:cs="Times New Roman"/>
                <w:b/>
                <w:sz w:val="24"/>
                <w:szCs w:val="24"/>
              </w:rPr>
              <w:t xml:space="preserve"> степени</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Муниципальный </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Конкурс литературного творчества «Россыпи слов» в рамках </w:t>
            </w:r>
            <w:r w:rsidRPr="00072255">
              <w:rPr>
                <w:rFonts w:ascii="Times New Roman" w:hAnsi="Times New Roman" w:cs="Times New Roman"/>
                <w:sz w:val="24"/>
                <w:szCs w:val="24"/>
                <w:lang w:val="en-US"/>
              </w:rPr>
              <w:t>XII</w:t>
            </w:r>
            <w:r w:rsidRPr="00072255">
              <w:rPr>
                <w:rFonts w:ascii="Times New Roman" w:hAnsi="Times New Roman" w:cs="Times New Roman"/>
                <w:sz w:val="24"/>
                <w:szCs w:val="24"/>
              </w:rPr>
              <w:t xml:space="preserve"> областного фестиваля детского и юношеского художественного творчества «Радуга»</w:t>
            </w:r>
          </w:p>
        </w:tc>
        <w:tc>
          <w:tcPr>
            <w:tcW w:w="2126"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Свидетельство участника</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Региональный </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 Всероссийский конкурс юных чтецов «Живая классика»</w:t>
            </w:r>
          </w:p>
        </w:tc>
        <w:tc>
          <w:tcPr>
            <w:tcW w:w="2126"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Диплом участника</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Муниципальный </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Международный игровой конкурс по английскому языку «Британский бульдог»</w:t>
            </w:r>
          </w:p>
        </w:tc>
        <w:tc>
          <w:tcPr>
            <w:tcW w:w="2126" w:type="dxa"/>
          </w:tcPr>
          <w:p w:rsidR="003F3204" w:rsidRPr="00072255" w:rsidRDefault="003F3204" w:rsidP="00072255">
            <w:pPr>
              <w:tabs>
                <w:tab w:val="left" w:pos="0"/>
                <w:tab w:val="num" w:pos="1440"/>
              </w:tabs>
              <w:spacing w:line="360" w:lineRule="auto"/>
              <w:jc w:val="both"/>
              <w:rPr>
                <w:rFonts w:ascii="Times New Roman" w:hAnsi="Times New Roman" w:cs="Times New Roman"/>
                <w:b/>
                <w:sz w:val="24"/>
                <w:szCs w:val="24"/>
              </w:rPr>
            </w:pPr>
            <w:r w:rsidRPr="00072255">
              <w:rPr>
                <w:rFonts w:ascii="Times New Roman" w:hAnsi="Times New Roman" w:cs="Times New Roman"/>
                <w:b/>
                <w:sz w:val="24"/>
                <w:szCs w:val="24"/>
              </w:rPr>
              <w:t xml:space="preserve">Диплом </w:t>
            </w:r>
          </w:p>
          <w:p w:rsidR="00D2176D" w:rsidRPr="00072255" w:rsidRDefault="00D2176D" w:rsidP="00072255">
            <w:pPr>
              <w:tabs>
                <w:tab w:val="left" w:pos="0"/>
                <w:tab w:val="num" w:pos="1440"/>
              </w:tabs>
              <w:spacing w:line="360" w:lineRule="auto"/>
              <w:jc w:val="both"/>
              <w:rPr>
                <w:rFonts w:ascii="Times New Roman" w:hAnsi="Times New Roman" w:cs="Times New Roman"/>
                <w:b/>
                <w:sz w:val="24"/>
                <w:szCs w:val="24"/>
              </w:rPr>
            </w:pPr>
            <w:r w:rsidRPr="00072255">
              <w:rPr>
                <w:rFonts w:ascii="Times New Roman" w:hAnsi="Times New Roman" w:cs="Times New Roman"/>
                <w:b/>
                <w:sz w:val="24"/>
                <w:szCs w:val="24"/>
              </w:rPr>
              <w:t xml:space="preserve"> </w:t>
            </w:r>
            <w:r w:rsidRPr="00072255">
              <w:rPr>
                <w:rFonts w:ascii="Times New Roman" w:hAnsi="Times New Roman" w:cs="Times New Roman"/>
                <w:b/>
                <w:sz w:val="24"/>
                <w:szCs w:val="24"/>
                <w:lang w:val="en-US"/>
              </w:rPr>
              <w:t>I</w:t>
            </w:r>
            <w:r w:rsidRPr="00072255">
              <w:rPr>
                <w:rFonts w:ascii="Times New Roman" w:hAnsi="Times New Roman" w:cs="Times New Roman"/>
                <w:b/>
                <w:sz w:val="24"/>
                <w:szCs w:val="24"/>
              </w:rPr>
              <w:t xml:space="preserve"> место</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Международный </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Открытый  Чемпионат России по чтению вслух среди старшеклассников «Страница 17»</w:t>
            </w:r>
          </w:p>
        </w:tc>
        <w:tc>
          <w:tcPr>
            <w:tcW w:w="2126"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Диплом участника</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Всероссийский</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lang w:val="en-US"/>
              </w:rPr>
              <w:t>XIV</w:t>
            </w:r>
            <w:r w:rsidRPr="00072255">
              <w:rPr>
                <w:rFonts w:ascii="Times New Roman" w:hAnsi="Times New Roman" w:cs="Times New Roman"/>
                <w:sz w:val="24"/>
                <w:szCs w:val="24"/>
              </w:rPr>
              <w:t xml:space="preserve"> областные юношеские «Филологические чтения» имени </w:t>
            </w:r>
            <w:proofErr w:type="spellStart"/>
            <w:r w:rsidRPr="00072255">
              <w:rPr>
                <w:rFonts w:ascii="Times New Roman" w:hAnsi="Times New Roman" w:cs="Times New Roman"/>
                <w:sz w:val="24"/>
                <w:szCs w:val="24"/>
              </w:rPr>
              <w:t>Н.Н.Пайкова</w:t>
            </w:r>
            <w:proofErr w:type="spellEnd"/>
          </w:p>
        </w:tc>
        <w:tc>
          <w:tcPr>
            <w:tcW w:w="2126" w:type="dxa"/>
          </w:tcPr>
          <w:p w:rsidR="003F3204" w:rsidRPr="00072255" w:rsidRDefault="00D2176D" w:rsidP="00072255">
            <w:pPr>
              <w:tabs>
                <w:tab w:val="left" w:pos="0"/>
                <w:tab w:val="num" w:pos="1440"/>
              </w:tabs>
              <w:spacing w:line="360" w:lineRule="auto"/>
              <w:jc w:val="both"/>
              <w:rPr>
                <w:rFonts w:ascii="Times New Roman" w:hAnsi="Times New Roman" w:cs="Times New Roman"/>
                <w:b/>
                <w:sz w:val="24"/>
                <w:szCs w:val="24"/>
              </w:rPr>
            </w:pPr>
            <w:r w:rsidRPr="00072255">
              <w:rPr>
                <w:rFonts w:ascii="Times New Roman" w:hAnsi="Times New Roman" w:cs="Times New Roman"/>
                <w:b/>
                <w:sz w:val="24"/>
                <w:szCs w:val="24"/>
              </w:rPr>
              <w:t xml:space="preserve">Диплом </w:t>
            </w:r>
          </w:p>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b/>
                <w:sz w:val="24"/>
                <w:szCs w:val="24"/>
                <w:lang w:val="en-US"/>
              </w:rPr>
              <w:t>I</w:t>
            </w:r>
            <w:r w:rsidRPr="00072255">
              <w:rPr>
                <w:rFonts w:ascii="Times New Roman" w:hAnsi="Times New Roman" w:cs="Times New Roman"/>
                <w:b/>
                <w:sz w:val="24"/>
                <w:szCs w:val="24"/>
              </w:rPr>
              <w:t xml:space="preserve"> степени</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Региональный </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Российская научная конференция школьников «Открытие» (секция языкознания)</w:t>
            </w:r>
          </w:p>
        </w:tc>
        <w:tc>
          <w:tcPr>
            <w:tcW w:w="2126" w:type="dxa"/>
          </w:tcPr>
          <w:p w:rsidR="003F3204" w:rsidRPr="00072255" w:rsidRDefault="00D2176D" w:rsidP="00072255">
            <w:pPr>
              <w:tabs>
                <w:tab w:val="left" w:pos="0"/>
                <w:tab w:val="num" w:pos="1440"/>
              </w:tabs>
              <w:spacing w:line="360" w:lineRule="auto"/>
              <w:jc w:val="both"/>
              <w:rPr>
                <w:rFonts w:ascii="Times New Roman" w:hAnsi="Times New Roman" w:cs="Times New Roman"/>
                <w:b/>
                <w:sz w:val="24"/>
                <w:szCs w:val="24"/>
              </w:rPr>
            </w:pPr>
            <w:r w:rsidRPr="00072255">
              <w:rPr>
                <w:rFonts w:ascii="Times New Roman" w:hAnsi="Times New Roman" w:cs="Times New Roman"/>
                <w:b/>
                <w:sz w:val="24"/>
                <w:szCs w:val="24"/>
              </w:rPr>
              <w:t xml:space="preserve">Диплом </w:t>
            </w:r>
          </w:p>
          <w:p w:rsidR="00D2176D" w:rsidRPr="00072255" w:rsidRDefault="00D2176D" w:rsidP="00072255">
            <w:pPr>
              <w:tabs>
                <w:tab w:val="left" w:pos="0"/>
                <w:tab w:val="num" w:pos="1440"/>
              </w:tabs>
              <w:spacing w:line="360" w:lineRule="auto"/>
              <w:jc w:val="both"/>
              <w:rPr>
                <w:rFonts w:ascii="Times New Roman" w:hAnsi="Times New Roman" w:cs="Times New Roman"/>
                <w:b/>
                <w:sz w:val="24"/>
                <w:szCs w:val="24"/>
              </w:rPr>
            </w:pPr>
            <w:r w:rsidRPr="00072255">
              <w:rPr>
                <w:rFonts w:ascii="Times New Roman" w:hAnsi="Times New Roman" w:cs="Times New Roman"/>
                <w:b/>
                <w:sz w:val="24"/>
                <w:szCs w:val="24"/>
                <w:lang w:val="en-US"/>
              </w:rPr>
              <w:t>III</w:t>
            </w:r>
            <w:r w:rsidRPr="00072255">
              <w:rPr>
                <w:rFonts w:ascii="Times New Roman" w:hAnsi="Times New Roman" w:cs="Times New Roman"/>
                <w:b/>
                <w:sz w:val="24"/>
                <w:szCs w:val="24"/>
              </w:rPr>
              <w:t xml:space="preserve"> степени</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Всероссийский </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Десятые </w:t>
            </w:r>
            <w:proofErr w:type="spellStart"/>
            <w:r w:rsidRPr="00072255">
              <w:rPr>
                <w:rFonts w:ascii="Times New Roman" w:hAnsi="Times New Roman" w:cs="Times New Roman"/>
                <w:sz w:val="24"/>
                <w:szCs w:val="24"/>
              </w:rPr>
              <w:t>Норские</w:t>
            </w:r>
            <w:proofErr w:type="spellEnd"/>
            <w:r w:rsidRPr="00072255">
              <w:rPr>
                <w:rFonts w:ascii="Times New Roman" w:hAnsi="Times New Roman" w:cs="Times New Roman"/>
                <w:sz w:val="24"/>
                <w:szCs w:val="24"/>
              </w:rPr>
              <w:t xml:space="preserve"> чтения</w:t>
            </w:r>
          </w:p>
        </w:tc>
        <w:tc>
          <w:tcPr>
            <w:tcW w:w="2126"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Диплом участника</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Муниципальный </w:t>
            </w:r>
          </w:p>
        </w:tc>
      </w:tr>
      <w:tr w:rsidR="00D2176D" w:rsidRPr="00072255" w:rsidTr="00E628FC">
        <w:tc>
          <w:tcPr>
            <w:tcW w:w="542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eastAsia="Times New Roman" w:hAnsi="Times New Roman" w:cs="Times New Roman"/>
                <w:color w:val="000000"/>
                <w:sz w:val="24"/>
                <w:szCs w:val="24"/>
              </w:rPr>
              <w:t xml:space="preserve">Всероссийский конкурс декламации. Всероссийский </w:t>
            </w:r>
            <w:proofErr w:type="spellStart"/>
            <w:r w:rsidRPr="00072255">
              <w:rPr>
                <w:rFonts w:ascii="Times New Roman" w:eastAsia="Times New Roman" w:hAnsi="Times New Roman" w:cs="Times New Roman"/>
                <w:color w:val="000000"/>
                <w:sz w:val="24"/>
                <w:szCs w:val="24"/>
              </w:rPr>
              <w:t>видеоконкурс</w:t>
            </w:r>
            <w:proofErr w:type="spellEnd"/>
            <w:r w:rsidRPr="00072255">
              <w:rPr>
                <w:rFonts w:ascii="Times New Roman" w:eastAsia="Times New Roman" w:hAnsi="Times New Roman" w:cs="Times New Roman"/>
                <w:color w:val="000000"/>
                <w:sz w:val="24"/>
                <w:szCs w:val="24"/>
              </w:rPr>
              <w:t xml:space="preserve">  «Дети читают и пишут стихи» для Лабиринт</w:t>
            </w:r>
            <w:proofErr w:type="gramStart"/>
            <w:r w:rsidRPr="00072255">
              <w:rPr>
                <w:rFonts w:ascii="Times New Roman" w:eastAsia="Times New Roman" w:hAnsi="Times New Roman" w:cs="Times New Roman"/>
                <w:color w:val="000000"/>
                <w:sz w:val="24"/>
                <w:szCs w:val="24"/>
              </w:rPr>
              <w:t>.</w:t>
            </w:r>
            <w:proofErr w:type="gramEnd"/>
            <w:r w:rsidRPr="00072255">
              <w:rPr>
                <w:rFonts w:ascii="Times New Roman" w:eastAsia="Times New Roman" w:hAnsi="Times New Roman" w:cs="Times New Roman"/>
                <w:color w:val="000000"/>
                <w:sz w:val="24"/>
                <w:szCs w:val="24"/>
              </w:rPr>
              <w:t xml:space="preserve"> </w:t>
            </w:r>
            <w:proofErr w:type="spellStart"/>
            <w:proofErr w:type="gramStart"/>
            <w:r w:rsidRPr="00072255">
              <w:rPr>
                <w:rFonts w:ascii="Times New Roman" w:eastAsia="Times New Roman" w:hAnsi="Times New Roman" w:cs="Times New Roman"/>
                <w:color w:val="000000"/>
                <w:sz w:val="24"/>
                <w:szCs w:val="24"/>
              </w:rPr>
              <w:t>р</w:t>
            </w:r>
            <w:proofErr w:type="gramEnd"/>
            <w:r w:rsidRPr="00072255">
              <w:rPr>
                <w:rFonts w:ascii="Times New Roman" w:eastAsia="Times New Roman" w:hAnsi="Times New Roman" w:cs="Times New Roman"/>
                <w:color w:val="000000"/>
                <w:sz w:val="24"/>
                <w:szCs w:val="24"/>
              </w:rPr>
              <w:t>у</w:t>
            </w:r>
            <w:proofErr w:type="spellEnd"/>
            <w:r w:rsidRPr="00072255">
              <w:rPr>
                <w:rFonts w:ascii="Times New Roman" w:eastAsia="Times New Roman" w:hAnsi="Times New Roman" w:cs="Times New Roman"/>
                <w:color w:val="000000"/>
                <w:sz w:val="24"/>
                <w:szCs w:val="24"/>
              </w:rPr>
              <w:t>.</w:t>
            </w:r>
          </w:p>
        </w:tc>
        <w:tc>
          <w:tcPr>
            <w:tcW w:w="2126" w:type="dxa"/>
          </w:tcPr>
          <w:p w:rsidR="00D2176D" w:rsidRPr="00072255" w:rsidRDefault="00D2176D" w:rsidP="00072255">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Почетная грамота участника </w:t>
            </w:r>
          </w:p>
        </w:tc>
        <w:tc>
          <w:tcPr>
            <w:tcW w:w="1950" w:type="dxa"/>
          </w:tcPr>
          <w:p w:rsidR="00D2176D" w:rsidRPr="00072255" w:rsidRDefault="00D2176D" w:rsidP="00072255">
            <w:pPr>
              <w:spacing w:line="360" w:lineRule="auto"/>
              <w:rPr>
                <w:rFonts w:ascii="Times New Roman" w:hAnsi="Times New Roman" w:cs="Times New Roman"/>
                <w:sz w:val="24"/>
                <w:szCs w:val="24"/>
              </w:rPr>
            </w:pPr>
            <w:r w:rsidRPr="00072255">
              <w:rPr>
                <w:rFonts w:ascii="Times New Roman" w:hAnsi="Times New Roman" w:cs="Times New Roman"/>
                <w:sz w:val="24"/>
                <w:szCs w:val="24"/>
              </w:rPr>
              <w:t xml:space="preserve">Всероссийский </w:t>
            </w:r>
          </w:p>
        </w:tc>
      </w:tr>
    </w:tbl>
    <w:p w:rsidR="00690286" w:rsidRPr="00072255" w:rsidRDefault="00690286" w:rsidP="00072255">
      <w:pPr>
        <w:tabs>
          <w:tab w:val="left" w:pos="0"/>
          <w:tab w:val="num" w:pos="1440"/>
        </w:tabs>
        <w:spacing w:after="0" w:line="360" w:lineRule="auto"/>
        <w:ind w:firstLine="567"/>
        <w:jc w:val="both"/>
        <w:rPr>
          <w:rFonts w:ascii="Times New Roman" w:hAnsi="Times New Roman" w:cs="Times New Roman"/>
          <w:sz w:val="24"/>
          <w:szCs w:val="24"/>
        </w:rPr>
      </w:pPr>
    </w:p>
    <w:p w:rsidR="00FE2329" w:rsidRPr="001A2345" w:rsidRDefault="00FE2329" w:rsidP="00FE2329">
      <w:pPr>
        <w:spacing w:after="0" w:line="360" w:lineRule="auto"/>
        <w:jc w:val="center"/>
        <w:rPr>
          <w:rFonts w:ascii="Times New Roman" w:hAnsi="Times New Roman" w:cs="Times New Roman"/>
          <w:b/>
          <w:sz w:val="24"/>
          <w:szCs w:val="24"/>
        </w:rPr>
      </w:pPr>
      <w:r w:rsidRPr="001A2345">
        <w:rPr>
          <w:rFonts w:ascii="Times New Roman" w:hAnsi="Times New Roman" w:cs="Times New Roman"/>
          <w:b/>
          <w:sz w:val="24"/>
          <w:szCs w:val="24"/>
        </w:rPr>
        <w:t xml:space="preserve">Календарно - тематический план </w:t>
      </w:r>
    </w:p>
    <w:p w:rsidR="00FE2329" w:rsidRPr="001A2345" w:rsidRDefault="00FE2329" w:rsidP="00FE2329">
      <w:pPr>
        <w:spacing w:after="0" w:line="360" w:lineRule="auto"/>
        <w:jc w:val="center"/>
        <w:rPr>
          <w:rFonts w:ascii="Times New Roman" w:hAnsi="Times New Roman" w:cs="Times New Roman"/>
          <w:b/>
          <w:sz w:val="24"/>
          <w:szCs w:val="24"/>
        </w:rPr>
      </w:pPr>
      <w:r w:rsidRPr="001A2345">
        <w:rPr>
          <w:rFonts w:ascii="Times New Roman" w:hAnsi="Times New Roman" w:cs="Times New Roman"/>
          <w:b/>
          <w:sz w:val="24"/>
          <w:szCs w:val="24"/>
        </w:rPr>
        <w:t>работы по программе «Путь достижений»</w:t>
      </w:r>
    </w:p>
    <w:p w:rsidR="00FE2329" w:rsidRPr="001A2345" w:rsidRDefault="00FE2329" w:rsidP="00FE2329">
      <w:pPr>
        <w:spacing w:after="0" w:line="360" w:lineRule="auto"/>
        <w:jc w:val="center"/>
        <w:rPr>
          <w:rFonts w:ascii="Times New Roman" w:hAnsi="Times New Roman" w:cs="Times New Roman"/>
          <w:b/>
          <w:sz w:val="24"/>
          <w:szCs w:val="24"/>
        </w:rPr>
      </w:pPr>
      <w:r w:rsidRPr="001A2345">
        <w:rPr>
          <w:rFonts w:ascii="Times New Roman" w:hAnsi="Times New Roman" w:cs="Times New Roman"/>
          <w:b/>
          <w:sz w:val="24"/>
          <w:szCs w:val="24"/>
        </w:rPr>
        <w:t>2017-2018</w:t>
      </w:r>
      <w:r w:rsidR="001A2345">
        <w:rPr>
          <w:rFonts w:ascii="Times New Roman" w:hAnsi="Times New Roman" w:cs="Times New Roman"/>
          <w:b/>
          <w:sz w:val="24"/>
          <w:szCs w:val="24"/>
        </w:rPr>
        <w:t xml:space="preserve"> учебный год</w:t>
      </w:r>
    </w:p>
    <w:tbl>
      <w:tblPr>
        <w:tblW w:w="0" w:type="auto"/>
        <w:tblInd w:w="-750" w:type="dxa"/>
        <w:tblCellMar>
          <w:left w:w="0" w:type="dxa"/>
          <w:right w:w="0" w:type="dxa"/>
        </w:tblCellMar>
        <w:tblLook w:val="04A0" w:firstRow="1" w:lastRow="0" w:firstColumn="1" w:lastColumn="0" w:noHBand="0" w:noVBand="1"/>
      </w:tblPr>
      <w:tblGrid>
        <w:gridCol w:w="425"/>
        <w:gridCol w:w="3594"/>
        <w:gridCol w:w="4252"/>
        <w:gridCol w:w="1701"/>
      </w:tblGrid>
      <w:tr w:rsidR="00FE2329" w:rsidRPr="001576B5" w:rsidTr="00FE2329">
        <w:tc>
          <w:tcPr>
            <w:tcW w:w="425" w:type="dxa"/>
            <w:tcBorders>
              <w:top w:val="outset" w:sz="6" w:space="0" w:color="auto"/>
              <w:left w:val="outset" w:sz="6" w:space="0" w:color="auto"/>
              <w:bottom w:val="outset" w:sz="6" w:space="0" w:color="auto"/>
              <w:right w:val="outset" w:sz="6" w:space="0" w:color="auto"/>
            </w:tcBorders>
            <w:hideMark/>
          </w:tcPr>
          <w:p w:rsidR="00FE2329" w:rsidRPr="001576B5" w:rsidRDefault="00FE2329" w:rsidP="00FE2329">
            <w:pPr>
              <w:spacing w:after="0" w:line="360" w:lineRule="auto"/>
              <w:jc w:val="center"/>
              <w:rPr>
                <w:rFonts w:ascii="Times New Roman" w:hAnsi="Times New Roman" w:cs="Times New Roman"/>
                <w:sz w:val="24"/>
                <w:szCs w:val="24"/>
              </w:rPr>
            </w:pPr>
            <w:r w:rsidRPr="001576B5">
              <w:rPr>
                <w:rFonts w:ascii="Times New Roman" w:hAnsi="Times New Roman" w:cs="Times New Roman"/>
                <w:bCs/>
                <w:sz w:val="24"/>
                <w:szCs w:val="24"/>
              </w:rPr>
              <w:t>№</w:t>
            </w:r>
          </w:p>
        </w:tc>
        <w:tc>
          <w:tcPr>
            <w:tcW w:w="3594" w:type="dxa"/>
            <w:tcBorders>
              <w:top w:val="outset" w:sz="6" w:space="0" w:color="auto"/>
              <w:left w:val="outset" w:sz="6" w:space="0" w:color="auto"/>
              <w:bottom w:val="outset" w:sz="6" w:space="0" w:color="auto"/>
              <w:right w:val="outset" w:sz="6" w:space="0" w:color="auto"/>
            </w:tcBorders>
            <w:hideMark/>
          </w:tcPr>
          <w:p w:rsidR="00FE2329" w:rsidRPr="001576B5"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Содержание </w:t>
            </w:r>
          </w:p>
        </w:tc>
        <w:tc>
          <w:tcPr>
            <w:tcW w:w="4252" w:type="dxa"/>
            <w:tcBorders>
              <w:top w:val="outset" w:sz="6" w:space="0" w:color="auto"/>
              <w:left w:val="outset" w:sz="6" w:space="0" w:color="auto"/>
              <w:bottom w:val="outset" w:sz="6" w:space="0" w:color="auto"/>
              <w:right w:val="outset" w:sz="6" w:space="0" w:color="auto"/>
            </w:tcBorders>
          </w:tcPr>
          <w:p w:rsidR="00FE2329" w:rsidRPr="001576B5"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Планируемый результат</w:t>
            </w:r>
          </w:p>
        </w:tc>
        <w:tc>
          <w:tcPr>
            <w:tcW w:w="1701" w:type="dxa"/>
            <w:tcBorders>
              <w:top w:val="outset" w:sz="6" w:space="0" w:color="auto"/>
              <w:left w:val="outset" w:sz="6" w:space="0" w:color="auto"/>
              <w:bottom w:val="outset" w:sz="6" w:space="0" w:color="auto"/>
              <w:right w:val="outset" w:sz="6" w:space="0" w:color="auto"/>
            </w:tcBorders>
            <w:hideMark/>
          </w:tcPr>
          <w:p w:rsidR="00FE2329" w:rsidRPr="001576B5" w:rsidRDefault="00FE2329" w:rsidP="00FE23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Ответственные</w:t>
            </w:r>
          </w:p>
        </w:tc>
      </w:tr>
      <w:tr w:rsidR="00FE2329" w:rsidRPr="001576B5"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C2AD7" w:rsidRDefault="00FE2329" w:rsidP="00FE2329">
            <w:pPr>
              <w:spacing w:after="0" w:line="360" w:lineRule="auto"/>
              <w:jc w:val="center"/>
              <w:rPr>
                <w:rFonts w:ascii="Times New Roman" w:hAnsi="Times New Roman" w:cs="Times New Roman"/>
                <w:b/>
                <w:sz w:val="24"/>
                <w:szCs w:val="24"/>
              </w:rPr>
            </w:pPr>
            <w:r w:rsidRPr="00CC2AD7">
              <w:rPr>
                <w:rFonts w:ascii="Times New Roman" w:hAnsi="Times New Roman" w:cs="Times New Roman"/>
                <w:b/>
                <w:sz w:val="24"/>
                <w:szCs w:val="24"/>
              </w:rPr>
              <w:t>В течение года</w:t>
            </w:r>
          </w:p>
        </w:tc>
      </w:tr>
      <w:tr w:rsidR="00FE2329" w:rsidRPr="001576B5"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C2AD7" w:rsidRDefault="00FE2329" w:rsidP="00FE232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1576B5" w:rsidTr="00FE2329">
        <w:tc>
          <w:tcPr>
            <w:tcW w:w="425" w:type="dxa"/>
            <w:tcBorders>
              <w:top w:val="outset" w:sz="6" w:space="0" w:color="auto"/>
              <w:left w:val="outset" w:sz="6" w:space="0" w:color="auto"/>
              <w:bottom w:val="outset" w:sz="6" w:space="0" w:color="auto"/>
              <w:right w:val="outset" w:sz="6" w:space="0" w:color="auto"/>
            </w:tcBorders>
          </w:tcPr>
          <w:p w:rsidR="00FE2329" w:rsidRPr="001576B5"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CC2AD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Проанализировать, как уча</w:t>
            </w:r>
            <w:r w:rsidRPr="00CC2AD7">
              <w:rPr>
                <w:rFonts w:ascii="Times New Roman" w:hAnsi="Times New Roman" w:cs="Times New Roman"/>
                <w:sz w:val="24"/>
                <w:szCs w:val="24"/>
              </w:rPr>
              <w:t>щиеся понимают собственные</w:t>
            </w:r>
          </w:p>
          <w:p w:rsidR="00FE2329" w:rsidRPr="00CC2AD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интеллектуальные процессы </w:t>
            </w:r>
            <w:r w:rsidRPr="00CC2AD7">
              <w:rPr>
                <w:rFonts w:ascii="Times New Roman" w:hAnsi="Times New Roman" w:cs="Times New Roman"/>
                <w:sz w:val="24"/>
                <w:szCs w:val="24"/>
              </w:rPr>
              <w:t xml:space="preserve">(что </w:t>
            </w:r>
            <w:r w:rsidRPr="00CC2AD7">
              <w:rPr>
                <w:rFonts w:ascii="Times New Roman" w:hAnsi="Times New Roman" w:cs="Times New Roman"/>
                <w:sz w:val="24"/>
                <w:szCs w:val="24"/>
              </w:rPr>
              <w:lastRenderedPageBreak/>
              <w:t>и как я делаю)</w:t>
            </w:r>
          </w:p>
        </w:tc>
        <w:tc>
          <w:tcPr>
            <w:tcW w:w="4252" w:type="dxa"/>
            <w:tcBorders>
              <w:top w:val="outset" w:sz="6" w:space="0" w:color="auto"/>
              <w:left w:val="outset" w:sz="6" w:space="0" w:color="auto"/>
              <w:bottom w:val="outset" w:sz="6" w:space="0" w:color="auto"/>
              <w:right w:val="outset" w:sz="6" w:space="0" w:color="auto"/>
            </w:tcBorders>
          </w:tcPr>
          <w:p w:rsidR="00FE2329" w:rsidRPr="00CC2AD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Обобщить результа</w:t>
            </w:r>
            <w:r w:rsidRPr="00CC2AD7">
              <w:rPr>
                <w:rFonts w:ascii="Times New Roman" w:hAnsi="Times New Roman" w:cs="Times New Roman"/>
                <w:sz w:val="24"/>
                <w:szCs w:val="24"/>
              </w:rPr>
              <w:t xml:space="preserve">ты </w:t>
            </w:r>
            <w:proofErr w:type="gramStart"/>
            <w:r w:rsidRPr="00CC2AD7">
              <w:rPr>
                <w:rFonts w:ascii="Times New Roman" w:hAnsi="Times New Roman" w:cs="Times New Roman"/>
                <w:sz w:val="24"/>
                <w:szCs w:val="24"/>
              </w:rPr>
              <w:t>психологических</w:t>
            </w:r>
            <w:proofErr w:type="gramEnd"/>
          </w:p>
          <w:p w:rsidR="00FE2329" w:rsidRPr="003E77FD"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тренингов, тестирования, </w:t>
            </w:r>
            <w:r w:rsidRPr="00CC2AD7">
              <w:rPr>
                <w:rFonts w:ascii="Times New Roman" w:hAnsi="Times New Roman" w:cs="Times New Roman"/>
                <w:sz w:val="24"/>
                <w:szCs w:val="24"/>
              </w:rPr>
              <w:t>анкетирования</w:t>
            </w:r>
          </w:p>
        </w:tc>
        <w:tc>
          <w:tcPr>
            <w:tcW w:w="1701" w:type="dxa"/>
            <w:tcBorders>
              <w:top w:val="outset" w:sz="6" w:space="0" w:color="auto"/>
              <w:left w:val="outset" w:sz="6" w:space="0" w:color="auto"/>
              <w:bottom w:val="outset" w:sz="6" w:space="0" w:color="auto"/>
              <w:right w:val="outset" w:sz="6" w:space="0" w:color="auto"/>
            </w:tcBorders>
          </w:tcPr>
          <w:p w:rsidR="00FE2329" w:rsidRPr="00CC2AD7" w:rsidRDefault="00FE2329" w:rsidP="00FE2329">
            <w:pPr>
              <w:autoSpaceDE w:val="0"/>
              <w:autoSpaceDN w:val="0"/>
              <w:adjustRightInd w:val="0"/>
              <w:spacing w:after="0" w:line="360" w:lineRule="auto"/>
              <w:rPr>
                <w:rFonts w:ascii="Times New Roman" w:hAnsi="Times New Roman" w:cs="Times New Roman"/>
                <w:sz w:val="24"/>
                <w:szCs w:val="24"/>
              </w:rPr>
            </w:pPr>
            <w:r w:rsidRPr="00CC2AD7">
              <w:rPr>
                <w:rFonts w:ascii="Times New Roman" w:hAnsi="Times New Roman" w:cs="Times New Roman"/>
                <w:sz w:val="24"/>
                <w:szCs w:val="24"/>
              </w:rPr>
              <w:t>Педагог-</w:t>
            </w:r>
          </w:p>
          <w:p w:rsidR="00FE2329" w:rsidRPr="00CC2AD7" w:rsidRDefault="00FE2329" w:rsidP="00FE2329">
            <w:pPr>
              <w:spacing w:after="0" w:line="360" w:lineRule="auto"/>
              <w:rPr>
                <w:rFonts w:ascii="Times New Roman" w:hAnsi="Times New Roman" w:cs="Times New Roman"/>
                <w:sz w:val="24"/>
                <w:szCs w:val="24"/>
              </w:rPr>
            </w:pPr>
            <w:r w:rsidRPr="00CC2AD7">
              <w:rPr>
                <w:rFonts w:ascii="Times New Roman" w:hAnsi="Times New Roman" w:cs="Times New Roman"/>
                <w:sz w:val="24"/>
                <w:szCs w:val="24"/>
              </w:rPr>
              <w:t>психолог</w:t>
            </w:r>
          </w:p>
        </w:tc>
      </w:tr>
      <w:tr w:rsidR="00FE2329" w:rsidRPr="001576B5"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tc>
        <w:tc>
          <w:tcPr>
            <w:tcW w:w="3594"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Разработать индивидуальные</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образовательные траектории</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 xml:space="preserve">для учащихся с </w:t>
            </w:r>
            <w:proofErr w:type="gramStart"/>
            <w:r w:rsidRPr="00870EDC">
              <w:rPr>
                <w:rFonts w:ascii="Times New Roman" w:hAnsi="Times New Roman" w:cs="Times New Roman"/>
                <w:sz w:val="24"/>
                <w:szCs w:val="24"/>
              </w:rPr>
              <w:t>повышенной</w:t>
            </w:r>
            <w:proofErr w:type="gramEnd"/>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учебной мотивацией</w:t>
            </w:r>
          </w:p>
        </w:tc>
        <w:tc>
          <w:tcPr>
            <w:tcW w:w="4252"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Запланировать индиви</w:t>
            </w:r>
            <w:r>
              <w:rPr>
                <w:rFonts w:ascii="Times New Roman" w:hAnsi="Times New Roman" w:cs="Times New Roman"/>
                <w:sz w:val="24"/>
                <w:szCs w:val="24"/>
              </w:rPr>
              <w:t>дуальную работу с уча</w:t>
            </w:r>
            <w:r w:rsidRPr="00870EDC">
              <w:rPr>
                <w:rFonts w:ascii="Times New Roman" w:hAnsi="Times New Roman" w:cs="Times New Roman"/>
                <w:sz w:val="24"/>
                <w:szCs w:val="24"/>
              </w:rPr>
              <w:t>щимися</w:t>
            </w:r>
          </w:p>
        </w:tc>
        <w:tc>
          <w:tcPr>
            <w:tcW w:w="1701"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Учитель-</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предметник,</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классный</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руководитель</w:t>
            </w:r>
          </w:p>
        </w:tc>
      </w:tr>
      <w:tr w:rsidR="00FE2329" w:rsidRPr="001576B5"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Проанализировать достижения</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учащихся путем формирования</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портфолио</w:t>
            </w:r>
          </w:p>
        </w:tc>
        <w:tc>
          <w:tcPr>
            <w:tcW w:w="4252"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Получить объективную информацию об успехах </w:t>
            </w:r>
            <w:r w:rsidRPr="00870EDC">
              <w:rPr>
                <w:rFonts w:ascii="Times New Roman" w:hAnsi="Times New Roman" w:cs="Times New Roman"/>
                <w:sz w:val="24"/>
                <w:szCs w:val="24"/>
              </w:rPr>
              <w:t>учащегося</w:t>
            </w:r>
          </w:p>
        </w:tc>
        <w:tc>
          <w:tcPr>
            <w:tcW w:w="1701"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Классный</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руководитель</w:t>
            </w:r>
          </w:p>
        </w:tc>
      </w:tr>
      <w:tr w:rsidR="00FE2329" w:rsidRPr="001576B5"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594"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Проанализировать, как ученики</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умеют ставить цель любой учеб-</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ной деятельности, в том числе</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цель урока и каждой его части</w:t>
            </w:r>
          </w:p>
        </w:tc>
        <w:tc>
          <w:tcPr>
            <w:tcW w:w="4252"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Обобщить результаты посещенных уроков, карты </w:t>
            </w:r>
            <w:r w:rsidRPr="00870EDC">
              <w:rPr>
                <w:rFonts w:ascii="Times New Roman" w:hAnsi="Times New Roman" w:cs="Times New Roman"/>
                <w:sz w:val="24"/>
                <w:szCs w:val="24"/>
              </w:rPr>
              <w:t>успешности</w:t>
            </w:r>
          </w:p>
        </w:tc>
        <w:tc>
          <w:tcPr>
            <w:tcW w:w="1701"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Заместитель</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руководителя</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по УВР, руково</w:t>
            </w:r>
            <w:r w:rsidRPr="00870EDC">
              <w:rPr>
                <w:rFonts w:ascii="Times New Roman" w:hAnsi="Times New Roman" w:cs="Times New Roman"/>
                <w:sz w:val="24"/>
                <w:szCs w:val="24"/>
              </w:rPr>
              <w:t>дители МО</w:t>
            </w:r>
          </w:p>
        </w:tc>
      </w:tr>
      <w:tr w:rsidR="00FE2329" w:rsidRPr="001576B5"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594"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Организовать консультационную</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работу с участниками Всероссийской олимпиады школьников (</w:t>
            </w:r>
            <w:proofErr w:type="spellStart"/>
            <w:r>
              <w:rPr>
                <w:rFonts w:ascii="Times New Roman" w:hAnsi="Times New Roman" w:cs="Times New Roman"/>
                <w:sz w:val="24"/>
                <w:szCs w:val="24"/>
              </w:rPr>
              <w:t>ВсОШ</w:t>
            </w:r>
            <w:proofErr w:type="spellEnd"/>
            <w:r>
              <w:rPr>
                <w:rFonts w:ascii="Times New Roman" w:hAnsi="Times New Roman" w:cs="Times New Roman"/>
                <w:sz w:val="24"/>
                <w:szCs w:val="24"/>
              </w:rPr>
              <w:t xml:space="preserve">) по вопросам подготовки и процедуре проведения </w:t>
            </w:r>
            <w:r w:rsidRPr="00870EDC">
              <w:rPr>
                <w:rFonts w:ascii="Times New Roman" w:hAnsi="Times New Roman" w:cs="Times New Roman"/>
                <w:sz w:val="24"/>
                <w:szCs w:val="24"/>
              </w:rPr>
              <w:t>олимпиады</w:t>
            </w:r>
          </w:p>
        </w:tc>
        <w:tc>
          <w:tcPr>
            <w:tcW w:w="4252"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информационную поддержку участ</w:t>
            </w:r>
            <w:r w:rsidRPr="00870EDC">
              <w:rPr>
                <w:rFonts w:ascii="Times New Roman" w:hAnsi="Times New Roman" w:cs="Times New Roman"/>
                <w:sz w:val="24"/>
                <w:szCs w:val="24"/>
              </w:rPr>
              <w:t>ников олимпиады</w:t>
            </w:r>
          </w:p>
        </w:tc>
        <w:tc>
          <w:tcPr>
            <w:tcW w:w="1701" w:type="dxa"/>
            <w:tcBorders>
              <w:top w:val="outset" w:sz="6" w:space="0" w:color="auto"/>
              <w:left w:val="outset" w:sz="6" w:space="0" w:color="auto"/>
              <w:bottom w:val="outset" w:sz="6" w:space="0" w:color="auto"/>
              <w:right w:val="outset" w:sz="6" w:space="0" w:color="auto"/>
            </w:tcBorders>
          </w:tcPr>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Заместитель</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руководителя</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по УВР,</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учителя-</w:t>
            </w:r>
          </w:p>
          <w:p w:rsidR="00FE2329" w:rsidRPr="00870EDC" w:rsidRDefault="00FE2329" w:rsidP="00FE2329">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предметники</w:t>
            </w:r>
          </w:p>
        </w:tc>
      </w:tr>
      <w:tr w:rsidR="00FE2329" w:rsidRPr="001576B5"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594"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Организовать участие школьни</w:t>
            </w:r>
            <w:r w:rsidRPr="00BB6167">
              <w:rPr>
                <w:rFonts w:ascii="Times New Roman" w:hAnsi="Times New Roman" w:cs="Times New Roman"/>
                <w:sz w:val="24"/>
                <w:szCs w:val="24"/>
              </w:rPr>
              <w:t>ков в олимпиадах, конкурсах,</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proofErr w:type="gramStart"/>
            <w:r w:rsidRPr="00BB6167">
              <w:rPr>
                <w:rFonts w:ascii="Times New Roman" w:hAnsi="Times New Roman" w:cs="Times New Roman"/>
                <w:sz w:val="24"/>
                <w:szCs w:val="24"/>
              </w:rPr>
              <w:t>конференциях</w:t>
            </w:r>
            <w:proofErr w:type="gramEnd"/>
            <w:r w:rsidRPr="00BB6167">
              <w:rPr>
                <w:rFonts w:ascii="Times New Roman" w:hAnsi="Times New Roman" w:cs="Times New Roman"/>
                <w:sz w:val="24"/>
                <w:szCs w:val="24"/>
              </w:rPr>
              <w:t>, в том числе</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дистанционных, предметных</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proofErr w:type="gramStart"/>
            <w:r w:rsidRPr="00BB6167">
              <w:rPr>
                <w:rFonts w:ascii="Times New Roman" w:hAnsi="Times New Roman" w:cs="Times New Roman"/>
                <w:sz w:val="24"/>
                <w:szCs w:val="24"/>
              </w:rPr>
              <w:t>неделях</w:t>
            </w:r>
            <w:proofErr w:type="gramEnd"/>
            <w:r w:rsidRPr="00BB6167">
              <w:rPr>
                <w:rFonts w:ascii="Times New Roman" w:hAnsi="Times New Roman" w:cs="Times New Roman"/>
                <w:sz w:val="24"/>
                <w:szCs w:val="24"/>
              </w:rPr>
              <w:t>, интеллектуальных</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proofErr w:type="gramStart"/>
            <w:r w:rsidRPr="00BB6167">
              <w:rPr>
                <w:rFonts w:ascii="Times New Roman" w:hAnsi="Times New Roman" w:cs="Times New Roman"/>
                <w:sz w:val="24"/>
                <w:szCs w:val="24"/>
              </w:rPr>
              <w:t>марафонах</w:t>
            </w:r>
            <w:proofErr w:type="gramEnd"/>
          </w:p>
        </w:tc>
        <w:tc>
          <w:tcPr>
            <w:tcW w:w="4252"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ля по УВР,</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классный</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руководитель</w:t>
            </w:r>
          </w:p>
        </w:tc>
      </w:tr>
      <w:tr w:rsidR="00FE2329" w:rsidRPr="001576B5"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3594"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Организовать учебно-исследовательскую деятельность с учащимися в ходе проблемных уроков и внеурочной</w:t>
            </w:r>
            <w:r w:rsidRPr="00BB6167">
              <w:rPr>
                <w:rFonts w:ascii="Times New Roman" w:hAnsi="Times New Roman" w:cs="Times New Roman"/>
                <w:sz w:val="24"/>
                <w:szCs w:val="24"/>
              </w:rPr>
              <w:t xml:space="preserve"> </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деятельности</w:t>
            </w:r>
          </w:p>
        </w:tc>
        <w:tc>
          <w:tcPr>
            <w:tcW w:w="4252"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Разработать </w:t>
            </w:r>
            <w:r w:rsidRPr="00BB6167">
              <w:rPr>
                <w:rFonts w:ascii="Times New Roman" w:hAnsi="Times New Roman" w:cs="Times New Roman"/>
                <w:sz w:val="24"/>
                <w:szCs w:val="24"/>
              </w:rPr>
              <w:t>и провести учебные</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исследования, семинары, практические занятия, </w:t>
            </w:r>
            <w:r w:rsidRPr="00BB6167">
              <w:rPr>
                <w:rFonts w:ascii="Times New Roman" w:hAnsi="Times New Roman" w:cs="Times New Roman"/>
                <w:sz w:val="24"/>
                <w:szCs w:val="24"/>
              </w:rPr>
              <w:t>инте</w:t>
            </w:r>
            <w:r>
              <w:rPr>
                <w:rFonts w:ascii="Times New Roman" w:hAnsi="Times New Roman" w:cs="Times New Roman"/>
                <w:sz w:val="24"/>
                <w:szCs w:val="24"/>
              </w:rPr>
              <w:t xml:space="preserve">ллектуальные марафоны, конференции </w:t>
            </w:r>
            <w:r w:rsidRPr="00BB6167">
              <w:rPr>
                <w:rFonts w:ascii="Times New Roman" w:hAnsi="Times New Roman" w:cs="Times New Roman"/>
                <w:sz w:val="24"/>
                <w:szCs w:val="24"/>
              </w:rPr>
              <w:t>и др.</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3594"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Организовать психолого-педагогическую поддержку участников </w:t>
            </w:r>
            <w:r w:rsidRPr="00BB6167">
              <w:rPr>
                <w:rFonts w:ascii="Times New Roman" w:hAnsi="Times New Roman" w:cs="Times New Roman"/>
                <w:sz w:val="24"/>
                <w:szCs w:val="24"/>
              </w:rPr>
              <w:t>олимпиадного движения</w:t>
            </w:r>
          </w:p>
        </w:tc>
        <w:tc>
          <w:tcPr>
            <w:tcW w:w="4252"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Сформировать устой</w:t>
            </w:r>
            <w:r w:rsidRPr="00BB6167">
              <w:rPr>
                <w:rFonts w:ascii="Times New Roman" w:hAnsi="Times New Roman" w:cs="Times New Roman"/>
                <w:sz w:val="24"/>
                <w:szCs w:val="24"/>
              </w:rPr>
              <w:t>чивое стремление</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к достижению высоких </w:t>
            </w:r>
            <w:r w:rsidRPr="00BB6167">
              <w:rPr>
                <w:rFonts w:ascii="Times New Roman" w:hAnsi="Times New Roman" w:cs="Times New Roman"/>
                <w:sz w:val="24"/>
                <w:szCs w:val="24"/>
              </w:rPr>
              <w:t>результатов</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Педагог-</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психолог</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9</w:t>
            </w:r>
          </w:p>
        </w:tc>
        <w:tc>
          <w:tcPr>
            <w:tcW w:w="3594"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Организовать взаимодействие</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 социальными и профессиональными структурами с целью </w:t>
            </w:r>
            <w:r w:rsidRPr="00BB6167">
              <w:rPr>
                <w:rFonts w:ascii="Times New Roman" w:hAnsi="Times New Roman" w:cs="Times New Roman"/>
                <w:sz w:val="24"/>
                <w:szCs w:val="24"/>
              </w:rPr>
              <w:t>профориентации выпускников</w:t>
            </w:r>
          </w:p>
        </w:tc>
        <w:tc>
          <w:tcPr>
            <w:tcW w:w="4252"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Выявить профессиональ</w:t>
            </w:r>
            <w:r w:rsidRPr="00BB6167">
              <w:rPr>
                <w:rFonts w:ascii="Times New Roman" w:hAnsi="Times New Roman" w:cs="Times New Roman"/>
                <w:sz w:val="24"/>
                <w:szCs w:val="24"/>
              </w:rPr>
              <w:t>ные интересы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ВР, классный</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руководитель</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3594"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 xml:space="preserve">Привлечь учащихся с </w:t>
            </w:r>
            <w:proofErr w:type="gramStart"/>
            <w:r w:rsidRPr="00BB6167">
              <w:rPr>
                <w:rFonts w:ascii="Times New Roman" w:hAnsi="Times New Roman" w:cs="Times New Roman"/>
                <w:sz w:val="24"/>
                <w:szCs w:val="24"/>
              </w:rPr>
              <w:t>повышен</w:t>
            </w:r>
            <w:proofErr w:type="gramEnd"/>
            <w:r w:rsidRPr="00BB6167">
              <w:rPr>
                <w:rFonts w:ascii="Times New Roman" w:hAnsi="Times New Roman" w:cs="Times New Roman"/>
                <w:sz w:val="24"/>
                <w:szCs w:val="24"/>
              </w:rPr>
              <w:t>-</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ной учебной мот</w:t>
            </w:r>
            <w:r>
              <w:rPr>
                <w:rFonts w:ascii="Times New Roman" w:hAnsi="Times New Roman" w:cs="Times New Roman"/>
                <w:sz w:val="24"/>
                <w:szCs w:val="24"/>
              </w:rPr>
              <w:t xml:space="preserve">ивацией к мероприятиям в рамках предметных </w:t>
            </w:r>
            <w:r w:rsidRPr="00BB6167">
              <w:rPr>
                <w:rFonts w:ascii="Times New Roman" w:hAnsi="Times New Roman" w:cs="Times New Roman"/>
                <w:sz w:val="24"/>
                <w:szCs w:val="24"/>
              </w:rPr>
              <w:t>недель</w:t>
            </w:r>
          </w:p>
        </w:tc>
        <w:tc>
          <w:tcPr>
            <w:tcW w:w="4252"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Организовать образовательные </w:t>
            </w:r>
            <w:proofErr w:type="spellStart"/>
            <w:r>
              <w:rPr>
                <w:rFonts w:ascii="Times New Roman" w:hAnsi="Times New Roman" w:cs="Times New Roman"/>
                <w:sz w:val="24"/>
                <w:szCs w:val="24"/>
              </w:rPr>
              <w:t>квесты</w:t>
            </w:r>
            <w:proofErr w:type="spellEnd"/>
            <w:r>
              <w:rPr>
                <w:rFonts w:ascii="Times New Roman" w:hAnsi="Times New Roman" w:cs="Times New Roman"/>
                <w:sz w:val="24"/>
                <w:szCs w:val="24"/>
              </w:rPr>
              <w:t xml:space="preserve">, предметные </w:t>
            </w:r>
            <w:r w:rsidRPr="00BB6167">
              <w:rPr>
                <w:rFonts w:ascii="Times New Roman" w:hAnsi="Times New Roman" w:cs="Times New Roman"/>
                <w:sz w:val="24"/>
                <w:szCs w:val="24"/>
              </w:rPr>
              <w:t>экспедиции, встречи</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 представителями науки и образования, экскурсии в учреждения науки </w:t>
            </w:r>
            <w:r w:rsidRPr="00BB6167">
              <w:rPr>
                <w:rFonts w:ascii="Times New Roman" w:hAnsi="Times New Roman" w:cs="Times New Roman"/>
                <w:sz w:val="24"/>
                <w:szCs w:val="24"/>
              </w:rPr>
              <w:t>и образования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ли МО, учителя-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3594" w:type="dxa"/>
            <w:tcBorders>
              <w:top w:val="outset" w:sz="6" w:space="0" w:color="auto"/>
              <w:left w:val="outset" w:sz="6" w:space="0" w:color="auto"/>
              <w:bottom w:val="outset" w:sz="6" w:space="0" w:color="auto"/>
              <w:right w:val="outset" w:sz="6" w:space="0" w:color="auto"/>
            </w:tcBorders>
          </w:tcPr>
          <w:p w:rsidR="00FE2329" w:rsidRPr="007D5BBE"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Организовать дистанционное обучение</w:t>
            </w:r>
            <w:r w:rsidRPr="007D5BBE">
              <w:rPr>
                <w:rFonts w:ascii="Times New Roman" w:hAnsi="Times New Roman" w:cs="Times New Roman"/>
                <w:color w:val="000000"/>
                <w:sz w:val="24"/>
                <w:szCs w:val="24"/>
              </w:rPr>
              <w:t xml:space="preserve"> для одаренных детей и их родителей</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информационную поддержку обучающихся и их родителей, своевременное оповещение о результатах, консультации</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3594" w:type="dxa"/>
            <w:tcBorders>
              <w:top w:val="outset" w:sz="6" w:space="0" w:color="auto"/>
              <w:left w:val="outset" w:sz="6" w:space="0" w:color="auto"/>
              <w:bottom w:val="outset" w:sz="6" w:space="0" w:color="auto"/>
              <w:right w:val="outset" w:sz="6" w:space="0" w:color="auto"/>
            </w:tcBorders>
          </w:tcPr>
          <w:p w:rsidR="00FE2329" w:rsidRPr="00623946" w:rsidRDefault="00FE2329" w:rsidP="00FE232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Организовывать  и проводить школьные конкурсы</w:t>
            </w:r>
            <w:r w:rsidRPr="00623946">
              <w:rPr>
                <w:rFonts w:ascii="Times New Roman" w:hAnsi="Times New Roman" w:cs="Times New Roman"/>
                <w:color w:val="000000"/>
                <w:sz w:val="24"/>
                <w:szCs w:val="24"/>
              </w:rPr>
              <w:t xml:space="preserve"> сочинений, проектов, творческих и исследовательских работ, выставок рисунков, фестивалей</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13</w:t>
            </w:r>
          </w:p>
        </w:tc>
        <w:tc>
          <w:tcPr>
            <w:tcW w:w="3594"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color w:val="000000"/>
                <w:sz w:val="24"/>
                <w:szCs w:val="24"/>
              </w:rPr>
            </w:pPr>
            <w:r w:rsidRPr="00854434">
              <w:rPr>
                <w:rFonts w:ascii="Times New Roman" w:hAnsi="Times New Roman" w:cs="Times New Roman"/>
                <w:color w:val="000000"/>
                <w:sz w:val="24"/>
                <w:szCs w:val="24"/>
              </w:rPr>
              <w:t>Участвовать в заочных и дистанционных олимпиадах и интеллектуальных конкурсах различного уровня: «Русский медвежонок», «Кенгуру», «Английский бульдог», «Первые шаги в науку» и др</w:t>
            </w:r>
            <w:r>
              <w:rPr>
                <w:color w:val="000000"/>
                <w:sz w:val="27"/>
                <w:szCs w:val="27"/>
              </w:rPr>
              <w:t>.</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3594" w:type="dxa"/>
            <w:tcBorders>
              <w:top w:val="outset" w:sz="6" w:space="0" w:color="auto"/>
              <w:left w:val="outset" w:sz="6" w:space="0" w:color="auto"/>
              <w:bottom w:val="outset" w:sz="6" w:space="0" w:color="auto"/>
              <w:right w:val="outset" w:sz="6" w:space="0" w:color="auto"/>
            </w:tcBorders>
          </w:tcPr>
          <w:p w:rsidR="00FE2329" w:rsidRPr="00264365" w:rsidRDefault="00FE2329" w:rsidP="00FE2329">
            <w:pPr>
              <w:autoSpaceDE w:val="0"/>
              <w:autoSpaceDN w:val="0"/>
              <w:adjustRightInd w:val="0"/>
              <w:spacing w:after="0" w:line="360" w:lineRule="auto"/>
              <w:rPr>
                <w:rFonts w:ascii="Times New Roman" w:hAnsi="Times New Roman" w:cs="Times New Roman"/>
                <w:color w:val="000000"/>
                <w:sz w:val="24"/>
                <w:szCs w:val="24"/>
              </w:rPr>
            </w:pPr>
            <w:r w:rsidRPr="00264365">
              <w:rPr>
                <w:rFonts w:ascii="Times New Roman" w:hAnsi="Times New Roman" w:cs="Times New Roman"/>
                <w:color w:val="000000"/>
                <w:sz w:val="24"/>
                <w:szCs w:val="24"/>
              </w:rPr>
              <w:t xml:space="preserve">Участвовать  в конкурсах и олимпиадах высших учебных заведений, факультетов </w:t>
            </w:r>
            <w:proofErr w:type="spellStart"/>
            <w:r w:rsidRPr="00264365">
              <w:rPr>
                <w:rFonts w:ascii="Times New Roman" w:hAnsi="Times New Roman" w:cs="Times New Roman"/>
                <w:color w:val="000000"/>
                <w:sz w:val="24"/>
                <w:szCs w:val="24"/>
              </w:rPr>
              <w:t>довузовской</w:t>
            </w:r>
            <w:proofErr w:type="spellEnd"/>
            <w:r w:rsidRPr="00264365">
              <w:rPr>
                <w:rFonts w:ascii="Times New Roman" w:hAnsi="Times New Roman" w:cs="Times New Roman"/>
                <w:color w:val="000000"/>
                <w:sz w:val="24"/>
                <w:szCs w:val="24"/>
              </w:rPr>
              <w:t xml:space="preserve"> подготовки</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r>
              <w:rPr>
                <w:rFonts w:ascii="Times New Roman" w:hAnsi="Times New Roman" w:cs="Times New Roman"/>
                <w:sz w:val="24"/>
                <w:szCs w:val="24"/>
              </w:rPr>
              <w:t>, способствовать профессиональному самоопределению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3594" w:type="dxa"/>
            <w:tcBorders>
              <w:top w:val="outset" w:sz="6" w:space="0" w:color="auto"/>
              <w:left w:val="outset" w:sz="6" w:space="0" w:color="auto"/>
              <w:bottom w:val="outset" w:sz="6" w:space="0" w:color="auto"/>
              <w:right w:val="outset" w:sz="6" w:space="0" w:color="auto"/>
            </w:tcBorders>
          </w:tcPr>
          <w:p w:rsidR="00FE2329" w:rsidRPr="00264365" w:rsidRDefault="00FE2329" w:rsidP="00FE2329">
            <w:pPr>
              <w:autoSpaceDE w:val="0"/>
              <w:autoSpaceDN w:val="0"/>
              <w:adjustRightInd w:val="0"/>
              <w:spacing w:after="0" w:line="360" w:lineRule="auto"/>
              <w:rPr>
                <w:rFonts w:ascii="Times New Roman" w:hAnsi="Times New Roman" w:cs="Times New Roman"/>
                <w:color w:val="000000"/>
                <w:sz w:val="24"/>
                <w:szCs w:val="24"/>
              </w:rPr>
            </w:pPr>
            <w:r w:rsidRPr="00264365">
              <w:rPr>
                <w:rFonts w:ascii="Times New Roman" w:hAnsi="Times New Roman" w:cs="Times New Roman"/>
                <w:color w:val="000000"/>
                <w:sz w:val="24"/>
                <w:szCs w:val="24"/>
              </w:rPr>
              <w:t>Организовывать образовательные туристические поездки</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Способствовать профессиональному самоопределению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lastRenderedPageBreak/>
              <w:t>по УВР, учителя-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r>
              <w:rPr>
                <w:rFonts w:ascii="Times New Roman" w:hAnsi="Times New Roman" w:cs="Times New Roman"/>
                <w:sz w:val="24"/>
                <w:szCs w:val="24"/>
              </w:rPr>
              <w:t>, классные руководители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BB6167">
              <w:rPr>
                <w:rFonts w:ascii="Times New Roman" w:hAnsi="Times New Roman" w:cs="Times New Roman"/>
                <w:b/>
                <w:sz w:val="24"/>
                <w:szCs w:val="24"/>
              </w:rPr>
              <w:lastRenderedPageBreak/>
              <w:t>Работа с педагогическими работниками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Проанализировать, как учитель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на учебных занятиях предлагает</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индивидуальные задания повы</w:t>
            </w:r>
            <w:r w:rsidRPr="007073E6">
              <w:rPr>
                <w:rFonts w:ascii="Times New Roman" w:hAnsi="Times New Roman" w:cs="Times New Roman"/>
                <w:sz w:val="24"/>
                <w:szCs w:val="24"/>
              </w:rPr>
              <w:t>шенной сложности</w:t>
            </w:r>
          </w:p>
        </w:tc>
        <w:tc>
          <w:tcPr>
            <w:tcW w:w="4252"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Вовлечение мотивированных школьников </w:t>
            </w:r>
            <w:r w:rsidRPr="007073E6">
              <w:rPr>
                <w:rFonts w:ascii="Times New Roman" w:hAnsi="Times New Roman" w:cs="Times New Roman"/>
                <w:sz w:val="24"/>
                <w:szCs w:val="24"/>
              </w:rPr>
              <w:t>в учебную деятельность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на повышенном уровне </w:t>
            </w:r>
            <w:r w:rsidRPr="007073E6">
              <w:rPr>
                <w:rFonts w:ascii="Times New Roman" w:hAnsi="Times New Roman" w:cs="Times New Roman"/>
                <w:sz w:val="24"/>
                <w:szCs w:val="24"/>
              </w:rPr>
              <w:t>сложности</w:t>
            </w:r>
          </w:p>
        </w:tc>
        <w:tc>
          <w:tcPr>
            <w:tcW w:w="1701"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Выявить, как учитель вовлекает</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 xml:space="preserve">учащихся в </w:t>
            </w:r>
            <w:proofErr w:type="gramStart"/>
            <w:r w:rsidRPr="007073E6">
              <w:rPr>
                <w:rFonts w:ascii="Times New Roman" w:hAnsi="Times New Roman" w:cs="Times New Roman"/>
                <w:sz w:val="24"/>
                <w:szCs w:val="24"/>
              </w:rPr>
              <w:t>разнообразную</w:t>
            </w:r>
            <w:proofErr w:type="gramEnd"/>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проектную деятельность</w:t>
            </w:r>
          </w:p>
        </w:tc>
        <w:tc>
          <w:tcPr>
            <w:tcW w:w="4252"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Получить проектный результат, возможность </w:t>
            </w:r>
            <w:proofErr w:type="gramStart"/>
            <w:r w:rsidRPr="007073E6">
              <w:rPr>
                <w:rFonts w:ascii="Times New Roman" w:hAnsi="Times New Roman" w:cs="Times New Roman"/>
                <w:sz w:val="24"/>
                <w:szCs w:val="24"/>
              </w:rPr>
              <w:t>обучающихся</w:t>
            </w:r>
            <w:proofErr w:type="gramEnd"/>
            <w:r w:rsidRPr="007073E6">
              <w:rPr>
                <w:rFonts w:ascii="Times New Roman" w:hAnsi="Times New Roman" w:cs="Times New Roman"/>
                <w:sz w:val="24"/>
                <w:szCs w:val="24"/>
              </w:rPr>
              <w:t xml:space="preserve"> посмотреть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на различные проблемы с позиции ученых, </w:t>
            </w:r>
            <w:r w:rsidRPr="007073E6">
              <w:rPr>
                <w:rFonts w:ascii="Times New Roman" w:hAnsi="Times New Roman" w:cs="Times New Roman"/>
                <w:sz w:val="24"/>
                <w:szCs w:val="24"/>
              </w:rPr>
              <w:t xml:space="preserve">занимающихся </w:t>
            </w:r>
            <w:proofErr w:type="gramStart"/>
            <w:r w:rsidRPr="007073E6">
              <w:rPr>
                <w:rFonts w:ascii="Times New Roman" w:hAnsi="Times New Roman" w:cs="Times New Roman"/>
                <w:sz w:val="24"/>
                <w:szCs w:val="24"/>
              </w:rPr>
              <w:t>научными</w:t>
            </w:r>
            <w:proofErr w:type="gramEnd"/>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исследованиями</w:t>
            </w:r>
          </w:p>
        </w:tc>
        <w:tc>
          <w:tcPr>
            <w:tcW w:w="1701"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Учителя-пред</w:t>
            </w:r>
            <w:r w:rsidRPr="007073E6">
              <w:rPr>
                <w:rFonts w:ascii="Times New Roman" w:hAnsi="Times New Roman" w:cs="Times New Roman"/>
                <w:sz w:val="24"/>
                <w:szCs w:val="24"/>
              </w:rPr>
              <w:t>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Проанализировать, как учитель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создает ситуацию успешности</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на занятиях</w:t>
            </w:r>
          </w:p>
        </w:tc>
        <w:tc>
          <w:tcPr>
            <w:tcW w:w="4252"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Внедрить в деятельность ОО карту эффективности </w:t>
            </w:r>
            <w:r w:rsidRPr="007073E6">
              <w:rPr>
                <w:rFonts w:ascii="Times New Roman" w:hAnsi="Times New Roman" w:cs="Times New Roman"/>
                <w:sz w:val="24"/>
                <w:szCs w:val="24"/>
              </w:rPr>
              <w:t>учебного занятия</w:t>
            </w:r>
          </w:p>
        </w:tc>
        <w:tc>
          <w:tcPr>
            <w:tcW w:w="1701"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594"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Организовать методическую</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работу с учителями по работе</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с мотивированными учащимися</w:t>
            </w:r>
          </w:p>
        </w:tc>
        <w:tc>
          <w:tcPr>
            <w:tcW w:w="4252"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Разработать и провести </w:t>
            </w:r>
            <w:r w:rsidRPr="007073E6">
              <w:rPr>
                <w:rFonts w:ascii="Times New Roman" w:hAnsi="Times New Roman" w:cs="Times New Roman"/>
                <w:sz w:val="24"/>
                <w:szCs w:val="24"/>
              </w:rPr>
              <w:t>семинар-п</w:t>
            </w:r>
            <w:r>
              <w:rPr>
                <w:rFonts w:ascii="Times New Roman" w:hAnsi="Times New Roman" w:cs="Times New Roman"/>
                <w:sz w:val="24"/>
                <w:szCs w:val="24"/>
              </w:rPr>
              <w:t>рактикум по рас</w:t>
            </w:r>
            <w:r w:rsidRPr="007073E6">
              <w:rPr>
                <w:rFonts w:ascii="Times New Roman" w:hAnsi="Times New Roman" w:cs="Times New Roman"/>
                <w:sz w:val="24"/>
                <w:szCs w:val="24"/>
              </w:rPr>
              <w:t>пространению лучшего</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опыта работы с учащимися, имеющими высокую </w:t>
            </w:r>
            <w:r w:rsidRPr="007073E6">
              <w:rPr>
                <w:rFonts w:ascii="Times New Roman" w:hAnsi="Times New Roman" w:cs="Times New Roman"/>
                <w:sz w:val="24"/>
                <w:szCs w:val="24"/>
              </w:rPr>
              <w:t>учебную мотивацию</w:t>
            </w:r>
          </w:p>
        </w:tc>
        <w:tc>
          <w:tcPr>
            <w:tcW w:w="1701"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по УВР, руково</w:t>
            </w:r>
            <w:r w:rsidRPr="007073E6">
              <w:rPr>
                <w:rFonts w:ascii="Times New Roman" w:hAnsi="Times New Roman" w:cs="Times New Roman"/>
                <w:sz w:val="24"/>
                <w:szCs w:val="24"/>
              </w:rPr>
              <w:t>дители МО</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594"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Проконтролировать, как учителя</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 xml:space="preserve">включают в уроки и </w:t>
            </w:r>
            <w:proofErr w:type="gramStart"/>
            <w:r w:rsidRPr="007073E6">
              <w:rPr>
                <w:rFonts w:ascii="Times New Roman" w:hAnsi="Times New Roman" w:cs="Times New Roman"/>
                <w:sz w:val="24"/>
                <w:szCs w:val="24"/>
              </w:rPr>
              <w:t>внеурочную</w:t>
            </w:r>
            <w:proofErr w:type="gramEnd"/>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деятельность задания олимпиад</w:t>
            </w:r>
            <w:r w:rsidRPr="007073E6">
              <w:rPr>
                <w:rFonts w:ascii="Times New Roman" w:hAnsi="Times New Roman" w:cs="Times New Roman"/>
                <w:sz w:val="24"/>
                <w:szCs w:val="24"/>
              </w:rPr>
              <w:t>ного цикла</w:t>
            </w:r>
          </w:p>
        </w:tc>
        <w:tc>
          <w:tcPr>
            <w:tcW w:w="4252"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Проа</w:t>
            </w:r>
            <w:r>
              <w:rPr>
                <w:rFonts w:ascii="Times New Roman" w:hAnsi="Times New Roman" w:cs="Times New Roman"/>
                <w:sz w:val="24"/>
                <w:szCs w:val="24"/>
              </w:rPr>
              <w:t xml:space="preserve">нализировать </w:t>
            </w:r>
            <w:r w:rsidRPr="007073E6">
              <w:rPr>
                <w:rFonts w:ascii="Times New Roman" w:hAnsi="Times New Roman" w:cs="Times New Roman"/>
                <w:sz w:val="24"/>
                <w:szCs w:val="24"/>
              </w:rPr>
              <w:t>учебные занятия</w:t>
            </w:r>
          </w:p>
        </w:tc>
        <w:tc>
          <w:tcPr>
            <w:tcW w:w="1701"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594"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Выяснить, как учитель готовит</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мотивированных учащихся к ГИА</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p>
        </w:tc>
        <w:tc>
          <w:tcPr>
            <w:tcW w:w="4252"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Проанализ</w:t>
            </w:r>
            <w:r>
              <w:rPr>
                <w:rFonts w:ascii="Times New Roman" w:hAnsi="Times New Roman" w:cs="Times New Roman"/>
                <w:sz w:val="24"/>
                <w:szCs w:val="24"/>
              </w:rPr>
              <w:t xml:space="preserve">ировать результаты тренировочных </w:t>
            </w:r>
            <w:r w:rsidRPr="007073E6">
              <w:rPr>
                <w:rFonts w:ascii="Times New Roman" w:hAnsi="Times New Roman" w:cs="Times New Roman"/>
                <w:sz w:val="24"/>
                <w:szCs w:val="24"/>
              </w:rPr>
              <w:t>и диагностических работ</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учащихся с высокой </w:t>
            </w:r>
            <w:r w:rsidRPr="007073E6">
              <w:rPr>
                <w:rFonts w:ascii="Times New Roman" w:hAnsi="Times New Roman" w:cs="Times New Roman"/>
                <w:sz w:val="24"/>
                <w:szCs w:val="24"/>
              </w:rPr>
              <w:t>мотивацией</w:t>
            </w:r>
          </w:p>
        </w:tc>
        <w:tc>
          <w:tcPr>
            <w:tcW w:w="1701"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7073E6">
              <w:rPr>
                <w:rFonts w:ascii="Times New Roman" w:hAnsi="Times New Roman" w:cs="Times New Roman"/>
                <w:b/>
                <w:sz w:val="24"/>
                <w:szCs w:val="24"/>
              </w:rPr>
              <w:t>Работа с родителями учащихся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Организовать консультации</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для родителей по выработке</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индивидуальных образователь</w:t>
            </w:r>
            <w:r w:rsidRPr="007073E6">
              <w:rPr>
                <w:rFonts w:ascii="Times New Roman" w:hAnsi="Times New Roman" w:cs="Times New Roman"/>
                <w:sz w:val="24"/>
                <w:szCs w:val="24"/>
              </w:rPr>
              <w:t xml:space="preserve">ных </w:t>
            </w:r>
            <w:r w:rsidRPr="007073E6">
              <w:rPr>
                <w:rFonts w:ascii="Times New Roman" w:hAnsi="Times New Roman" w:cs="Times New Roman"/>
                <w:sz w:val="24"/>
                <w:szCs w:val="24"/>
              </w:rPr>
              <w:lastRenderedPageBreak/>
              <w:t>траекторий мотивированных</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учащихся</w:t>
            </w:r>
          </w:p>
        </w:tc>
        <w:tc>
          <w:tcPr>
            <w:tcW w:w="4252"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Разработать индивидуальные образовательные </w:t>
            </w:r>
            <w:r w:rsidRPr="007073E6">
              <w:rPr>
                <w:rFonts w:ascii="Times New Roman" w:hAnsi="Times New Roman" w:cs="Times New Roman"/>
                <w:sz w:val="24"/>
                <w:szCs w:val="24"/>
              </w:rPr>
              <w:t>траектории</w:t>
            </w:r>
          </w:p>
        </w:tc>
        <w:tc>
          <w:tcPr>
            <w:tcW w:w="1701"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tc>
        <w:tc>
          <w:tcPr>
            <w:tcW w:w="3594"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Обеспечить систему работы</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информированию родителей</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об итогах предметных олимпиад</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и конкурсов</w:t>
            </w:r>
          </w:p>
        </w:tc>
        <w:tc>
          <w:tcPr>
            <w:tcW w:w="4252"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Разместить на официальном сайте ОО, инфор</w:t>
            </w:r>
            <w:r w:rsidRPr="007073E6">
              <w:rPr>
                <w:rFonts w:ascii="Times New Roman" w:hAnsi="Times New Roman" w:cs="Times New Roman"/>
                <w:sz w:val="24"/>
                <w:szCs w:val="24"/>
              </w:rPr>
              <w:t>мационном стенде итоги</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олимпиад и интеллекту</w:t>
            </w:r>
            <w:r w:rsidRPr="007073E6">
              <w:rPr>
                <w:rFonts w:ascii="Times New Roman" w:hAnsi="Times New Roman" w:cs="Times New Roman"/>
                <w:sz w:val="24"/>
                <w:szCs w:val="24"/>
              </w:rPr>
              <w:t>альных конкурсов</w:t>
            </w:r>
          </w:p>
        </w:tc>
        <w:tc>
          <w:tcPr>
            <w:tcW w:w="1701" w:type="dxa"/>
            <w:tcBorders>
              <w:top w:val="outset" w:sz="6" w:space="0" w:color="auto"/>
              <w:left w:val="outset" w:sz="6" w:space="0" w:color="auto"/>
              <w:bottom w:val="outset" w:sz="6" w:space="0" w:color="auto"/>
              <w:right w:val="outset" w:sz="6" w:space="0" w:color="auto"/>
            </w:tcBorders>
          </w:tcPr>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FE2329" w:rsidRPr="007073E6" w:rsidRDefault="00FE2329" w:rsidP="00FE2329">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CD24E7">
              <w:rPr>
                <w:rFonts w:ascii="Times New Roman" w:hAnsi="Times New Roman" w:cs="Times New Roman"/>
                <w:b/>
                <w:sz w:val="24"/>
                <w:szCs w:val="24"/>
              </w:rPr>
              <w:t>Повышение эффективности управления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Сформировать банк данных о семьях учащихся с повышен</w:t>
            </w:r>
            <w:r w:rsidRPr="00CD24E7">
              <w:rPr>
                <w:rFonts w:ascii="Times New Roman" w:hAnsi="Times New Roman" w:cs="Times New Roman"/>
                <w:sz w:val="24"/>
                <w:szCs w:val="24"/>
              </w:rPr>
              <w:t>ной учебной мотивацией</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Систематизировать информацию о семьях </w:t>
            </w:r>
            <w:r w:rsidRPr="00CD24E7">
              <w:rPr>
                <w:rFonts w:ascii="Times New Roman" w:hAnsi="Times New Roman" w:cs="Times New Roman"/>
                <w:sz w:val="24"/>
                <w:szCs w:val="24"/>
              </w:rPr>
              <w:t>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Социальный</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педагог</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Проконтролировать</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формирование фонда оценочных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 xml:space="preserve">я проведения текущего контроля </w:t>
            </w:r>
            <w:r w:rsidRPr="00CD24E7">
              <w:rPr>
                <w:rFonts w:ascii="Times New Roman" w:hAnsi="Times New Roman" w:cs="Times New Roman"/>
                <w:sz w:val="24"/>
                <w:szCs w:val="24"/>
              </w:rPr>
              <w:t>успеваемости и пром</w:t>
            </w:r>
            <w:r>
              <w:rPr>
                <w:rFonts w:ascii="Times New Roman" w:hAnsi="Times New Roman" w:cs="Times New Roman"/>
                <w:sz w:val="24"/>
                <w:szCs w:val="24"/>
              </w:rPr>
              <w:t xml:space="preserve">ежуточной </w:t>
            </w:r>
            <w:r w:rsidRPr="00CD24E7">
              <w:rPr>
                <w:rFonts w:ascii="Times New Roman" w:hAnsi="Times New Roman" w:cs="Times New Roman"/>
                <w:sz w:val="24"/>
                <w:szCs w:val="24"/>
              </w:rPr>
              <w:t>аттестации</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Выявить наличие оценочных сре</w:t>
            </w:r>
            <w:proofErr w:type="gramStart"/>
            <w:r>
              <w:rPr>
                <w:rFonts w:ascii="Times New Roman" w:hAnsi="Times New Roman" w:cs="Times New Roman"/>
                <w:sz w:val="24"/>
                <w:szCs w:val="24"/>
              </w:rPr>
              <w:t>дств с р</w:t>
            </w:r>
            <w:proofErr w:type="gramEnd"/>
            <w:r>
              <w:rPr>
                <w:rFonts w:ascii="Times New Roman" w:hAnsi="Times New Roman" w:cs="Times New Roman"/>
                <w:sz w:val="24"/>
                <w:szCs w:val="24"/>
              </w:rPr>
              <w:t xml:space="preserve">азным </w:t>
            </w:r>
            <w:r w:rsidRPr="00CD24E7">
              <w:rPr>
                <w:rFonts w:ascii="Times New Roman" w:hAnsi="Times New Roman" w:cs="Times New Roman"/>
                <w:sz w:val="24"/>
                <w:szCs w:val="24"/>
              </w:rPr>
              <w:t>уровнем сложности</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 xml:space="preserve">Организовать работу </w:t>
            </w:r>
            <w:proofErr w:type="gramStart"/>
            <w:r w:rsidRPr="00CD24E7">
              <w:rPr>
                <w:rFonts w:ascii="Times New Roman" w:hAnsi="Times New Roman" w:cs="Times New Roman"/>
                <w:sz w:val="24"/>
                <w:szCs w:val="24"/>
              </w:rPr>
              <w:t>школьного</w:t>
            </w:r>
            <w:proofErr w:type="gramEnd"/>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научного общества учащихся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(НОУ)</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план НОУ, представить результаты проектной и исследова</w:t>
            </w:r>
            <w:r w:rsidRPr="00CD24E7">
              <w:rPr>
                <w:rFonts w:ascii="Times New Roman" w:hAnsi="Times New Roman" w:cs="Times New Roman"/>
                <w:sz w:val="24"/>
                <w:szCs w:val="24"/>
              </w:rPr>
              <w:t>тельской деятельности</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594"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Прогнозировать результаты</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государственной аттестации уча</w:t>
            </w:r>
            <w:r w:rsidRPr="00CD24E7">
              <w:rPr>
                <w:rFonts w:ascii="Times New Roman" w:hAnsi="Times New Roman" w:cs="Times New Roman"/>
                <w:sz w:val="24"/>
                <w:szCs w:val="24"/>
              </w:rPr>
              <w:t xml:space="preserve">щихся, имеющих </w:t>
            </w:r>
            <w:proofErr w:type="gramStart"/>
            <w:r w:rsidRPr="00CD24E7">
              <w:rPr>
                <w:rFonts w:ascii="Times New Roman" w:hAnsi="Times New Roman" w:cs="Times New Roman"/>
                <w:sz w:val="24"/>
                <w:szCs w:val="24"/>
              </w:rPr>
              <w:t>повышенную</w:t>
            </w:r>
            <w:proofErr w:type="gramEnd"/>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мотивацию</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Запланировать работу</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 выпускниками – претендентами на получение ат</w:t>
            </w:r>
            <w:r w:rsidRPr="00CD24E7">
              <w:rPr>
                <w:rFonts w:ascii="Times New Roman" w:hAnsi="Times New Roman" w:cs="Times New Roman"/>
                <w:sz w:val="24"/>
                <w:szCs w:val="24"/>
              </w:rPr>
              <w:t>тестата особого образца</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594"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Проанализировать текущую,</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промежуточную и итоговую</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успеваемость для выявления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школьников с высокими учебны</w:t>
            </w:r>
            <w:r w:rsidRPr="00CD24E7">
              <w:rPr>
                <w:rFonts w:ascii="Times New Roman" w:hAnsi="Times New Roman" w:cs="Times New Roman"/>
                <w:sz w:val="24"/>
                <w:szCs w:val="24"/>
              </w:rPr>
              <w:t>ми показателями</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Выявить результаты учеб-</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ной деятельности мотиви</w:t>
            </w:r>
            <w:r w:rsidRPr="00CD24E7">
              <w:rPr>
                <w:rFonts w:ascii="Times New Roman" w:hAnsi="Times New Roman" w:cs="Times New Roman"/>
                <w:sz w:val="24"/>
                <w:szCs w:val="24"/>
              </w:rPr>
              <w:t>рованных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594" w:type="dxa"/>
            <w:tcBorders>
              <w:top w:val="outset" w:sz="6" w:space="0" w:color="auto"/>
              <w:left w:val="outset" w:sz="6" w:space="0" w:color="auto"/>
              <w:bottom w:val="outset" w:sz="6" w:space="0" w:color="auto"/>
              <w:right w:val="outset" w:sz="6" w:space="0" w:color="auto"/>
            </w:tcBorders>
          </w:tcPr>
          <w:p w:rsidR="00FE2329" w:rsidRPr="007D5BBE"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Комплектовать  школьную библиотеку и методический кабинет</w:t>
            </w:r>
            <w:r w:rsidRPr="007D5BBE">
              <w:rPr>
                <w:rFonts w:ascii="Times New Roman" w:hAnsi="Times New Roman" w:cs="Times New Roman"/>
                <w:color w:val="000000"/>
                <w:sz w:val="24"/>
                <w:szCs w:val="24"/>
              </w:rPr>
              <w:t xml:space="preserve"> учебно-методической, научно-методической, психолого-педагогической литературой</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информационную поддержку учащихся и учителей</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r>
              <w:rPr>
                <w:rFonts w:ascii="Times New Roman" w:hAnsi="Times New Roman" w:cs="Times New Roman"/>
                <w:sz w:val="24"/>
                <w:szCs w:val="24"/>
              </w:rPr>
              <w:t>, библиотекарь</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3594" w:type="dxa"/>
            <w:tcBorders>
              <w:top w:val="outset" w:sz="6" w:space="0" w:color="auto"/>
              <w:left w:val="outset" w:sz="6" w:space="0" w:color="auto"/>
              <w:bottom w:val="outset" w:sz="6" w:space="0" w:color="auto"/>
              <w:right w:val="outset" w:sz="6" w:space="0" w:color="auto"/>
            </w:tcBorders>
          </w:tcPr>
          <w:p w:rsidR="00FE2329" w:rsidRPr="00623946" w:rsidRDefault="00FE2329" w:rsidP="00FE232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Оснащать кабинеты</w:t>
            </w:r>
            <w:r w:rsidRPr="00623946">
              <w:rPr>
                <w:rFonts w:ascii="Times New Roman" w:hAnsi="Times New Roman" w:cs="Times New Roman"/>
                <w:color w:val="000000"/>
                <w:sz w:val="24"/>
                <w:szCs w:val="24"/>
              </w:rPr>
              <w:t xml:space="preserve"> ТСО</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Обеспечить единое информационное </w:t>
            </w:r>
            <w:r>
              <w:rPr>
                <w:rFonts w:ascii="Times New Roman" w:hAnsi="Times New Roman" w:cs="Times New Roman"/>
                <w:sz w:val="24"/>
                <w:szCs w:val="24"/>
              </w:rPr>
              <w:lastRenderedPageBreak/>
              <w:t>образовательное пространство</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Заместители</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lastRenderedPageBreak/>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r>
              <w:rPr>
                <w:rFonts w:ascii="Times New Roman" w:hAnsi="Times New Roman" w:cs="Times New Roman"/>
                <w:sz w:val="24"/>
                <w:szCs w:val="24"/>
              </w:rPr>
              <w:t>, АХР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8</w:t>
            </w:r>
          </w:p>
        </w:tc>
        <w:tc>
          <w:tcPr>
            <w:tcW w:w="3594" w:type="dxa"/>
            <w:tcBorders>
              <w:top w:val="outset" w:sz="6" w:space="0" w:color="auto"/>
              <w:left w:val="outset" w:sz="6" w:space="0" w:color="auto"/>
              <w:bottom w:val="outset" w:sz="6" w:space="0" w:color="auto"/>
              <w:right w:val="outset" w:sz="6" w:space="0" w:color="auto"/>
            </w:tcBorders>
          </w:tcPr>
          <w:p w:rsidR="00FE2329" w:rsidRPr="00623946" w:rsidRDefault="00FE2329" w:rsidP="00FE232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Оформить стенд</w:t>
            </w:r>
            <w:r w:rsidRPr="00623946">
              <w:rPr>
                <w:rFonts w:ascii="Times New Roman" w:hAnsi="Times New Roman" w:cs="Times New Roman"/>
                <w:color w:val="000000"/>
                <w:sz w:val="24"/>
                <w:szCs w:val="24"/>
              </w:rPr>
              <w:t xml:space="preserve"> «Победители олимпиад»</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FE2329"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r>
              <w:rPr>
                <w:rFonts w:ascii="Times New Roman" w:hAnsi="Times New Roman" w:cs="Times New Roman"/>
                <w:sz w:val="24"/>
                <w:szCs w:val="24"/>
              </w:rPr>
              <w:t>, классные руководители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3594" w:type="dxa"/>
            <w:tcBorders>
              <w:top w:val="outset" w:sz="6" w:space="0" w:color="auto"/>
              <w:left w:val="outset" w:sz="6" w:space="0" w:color="auto"/>
              <w:bottom w:val="outset" w:sz="6" w:space="0" w:color="auto"/>
              <w:right w:val="outset" w:sz="6" w:space="0" w:color="auto"/>
            </w:tcBorders>
          </w:tcPr>
          <w:p w:rsidR="00FE2329" w:rsidRPr="00623946" w:rsidRDefault="00FE2329" w:rsidP="00FE2329">
            <w:pPr>
              <w:autoSpaceDE w:val="0"/>
              <w:autoSpaceDN w:val="0"/>
              <w:adjustRightInd w:val="0"/>
              <w:spacing w:after="0" w:line="360" w:lineRule="auto"/>
              <w:rPr>
                <w:rFonts w:ascii="Times New Roman" w:hAnsi="Times New Roman" w:cs="Times New Roman"/>
                <w:color w:val="000000"/>
                <w:sz w:val="24"/>
                <w:szCs w:val="24"/>
              </w:rPr>
            </w:pPr>
            <w:r w:rsidRPr="00623946">
              <w:rPr>
                <w:rFonts w:ascii="Times New Roman" w:hAnsi="Times New Roman" w:cs="Times New Roman"/>
                <w:color w:val="000000"/>
                <w:sz w:val="24"/>
                <w:szCs w:val="24"/>
              </w:rPr>
              <w:t>Выпуск</w:t>
            </w:r>
            <w:r>
              <w:rPr>
                <w:rFonts w:ascii="Times New Roman" w:hAnsi="Times New Roman" w:cs="Times New Roman"/>
                <w:color w:val="000000"/>
                <w:sz w:val="24"/>
                <w:szCs w:val="24"/>
              </w:rPr>
              <w:t>ать  информационный вестник</w:t>
            </w:r>
            <w:r w:rsidRPr="00623946">
              <w:rPr>
                <w:rFonts w:ascii="Times New Roman" w:hAnsi="Times New Roman" w:cs="Times New Roman"/>
                <w:color w:val="000000"/>
                <w:sz w:val="24"/>
                <w:szCs w:val="24"/>
              </w:rPr>
              <w:t xml:space="preserve"> о результатах участия одаренных детей в конкурсе, сочинений, проектов, творческих и исследовательских работ, рисунков, фестивалей</w:t>
            </w:r>
          </w:p>
        </w:tc>
        <w:tc>
          <w:tcPr>
            <w:tcW w:w="4252"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FE2329" w:rsidRPr="00BB6167"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FE2329" w:rsidRDefault="00FE2329" w:rsidP="00FE2329">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w:t>
            </w:r>
            <w:r>
              <w:rPr>
                <w:rFonts w:ascii="Times New Roman" w:hAnsi="Times New Roman" w:cs="Times New Roman"/>
                <w:sz w:val="24"/>
                <w:szCs w:val="24"/>
              </w:rPr>
              <w:t xml:space="preserve"> руководители МО</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8B53A7"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8B53A7">
              <w:rPr>
                <w:rFonts w:ascii="Times New Roman" w:hAnsi="Times New Roman" w:cs="Times New Roman"/>
                <w:b/>
                <w:sz w:val="24"/>
                <w:szCs w:val="24"/>
              </w:rPr>
              <w:t>Сентябрь</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8B53A7" w:rsidRDefault="00FE2329" w:rsidP="00FE2329">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Организовать деятельность</w:t>
            </w:r>
          </w:p>
          <w:p w:rsidR="00FE2329" w:rsidRPr="008B53A7" w:rsidRDefault="00FE2329" w:rsidP="00FE2329">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 xml:space="preserve">по подготовке </w:t>
            </w:r>
            <w:proofErr w:type="gramStart"/>
            <w:r w:rsidRPr="008B53A7">
              <w:rPr>
                <w:rFonts w:ascii="Times New Roman" w:hAnsi="Times New Roman" w:cs="Times New Roman"/>
                <w:sz w:val="24"/>
                <w:szCs w:val="24"/>
              </w:rPr>
              <w:t>мотивированных</w:t>
            </w:r>
            <w:proofErr w:type="gramEnd"/>
          </w:p>
          <w:p w:rsidR="00FE2329" w:rsidRPr="008B53A7" w:rsidRDefault="00FE2329" w:rsidP="00FE2329">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 xml:space="preserve">учащихся к </w:t>
            </w:r>
            <w:proofErr w:type="spellStart"/>
            <w:r w:rsidRPr="008B53A7">
              <w:rPr>
                <w:rFonts w:ascii="Times New Roman" w:hAnsi="Times New Roman" w:cs="Times New Roman"/>
                <w:sz w:val="24"/>
                <w:szCs w:val="24"/>
              </w:rPr>
              <w:t>ВсОШ</w:t>
            </w:r>
            <w:proofErr w:type="spellEnd"/>
          </w:p>
        </w:tc>
        <w:tc>
          <w:tcPr>
            <w:tcW w:w="4252" w:type="dxa"/>
            <w:tcBorders>
              <w:top w:val="outset" w:sz="6" w:space="0" w:color="auto"/>
              <w:left w:val="outset" w:sz="6" w:space="0" w:color="auto"/>
              <w:bottom w:val="outset" w:sz="6" w:space="0" w:color="auto"/>
              <w:right w:val="outset" w:sz="6" w:space="0" w:color="auto"/>
            </w:tcBorders>
          </w:tcPr>
          <w:p w:rsidR="00FE2329" w:rsidRPr="008B53A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индивидуальные образовательные траектории для учащихся, которые показали высокие результаты на олим</w:t>
            </w:r>
            <w:r w:rsidRPr="008B53A7">
              <w:rPr>
                <w:rFonts w:ascii="Times New Roman" w:hAnsi="Times New Roman" w:cs="Times New Roman"/>
                <w:sz w:val="24"/>
                <w:szCs w:val="24"/>
              </w:rPr>
              <w:t>пиаде прошлого года</w:t>
            </w:r>
          </w:p>
        </w:tc>
        <w:tc>
          <w:tcPr>
            <w:tcW w:w="1701" w:type="dxa"/>
            <w:tcBorders>
              <w:top w:val="outset" w:sz="6" w:space="0" w:color="auto"/>
              <w:left w:val="outset" w:sz="6" w:space="0" w:color="auto"/>
              <w:bottom w:val="outset" w:sz="6" w:space="0" w:color="auto"/>
              <w:right w:val="outset" w:sz="6" w:space="0" w:color="auto"/>
            </w:tcBorders>
          </w:tcPr>
          <w:p w:rsidR="00FE2329" w:rsidRPr="008B53A7" w:rsidRDefault="00FE2329" w:rsidP="00FE2329">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Заместитель</w:t>
            </w:r>
          </w:p>
          <w:p w:rsidR="00FE2329" w:rsidRPr="008B53A7" w:rsidRDefault="00FE2329" w:rsidP="00FE2329">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руководителя</w:t>
            </w:r>
          </w:p>
          <w:p w:rsidR="00FE2329" w:rsidRPr="008B53A7" w:rsidRDefault="00FE2329" w:rsidP="00FE2329">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по УВР, учителя-</w:t>
            </w:r>
          </w:p>
          <w:p w:rsidR="00FE2329" w:rsidRPr="008B53A7" w:rsidRDefault="00FE2329" w:rsidP="00FE2329">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Проинформировать учеников</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о перечне олимпиад и конкурсов.</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Выявить олимпиады и конкурсы,</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в которых планируют участвовать обучающиеся с помощью анкетирования, собеседования с обуча</w:t>
            </w:r>
            <w:r w:rsidRPr="007B5FEF">
              <w:rPr>
                <w:rFonts w:ascii="Times New Roman" w:hAnsi="Times New Roman" w:cs="Times New Roman"/>
                <w:sz w:val="24"/>
                <w:szCs w:val="24"/>
              </w:rPr>
              <w:t>ющимися и их родителями,</w:t>
            </w:r>
            <w:proofErr w:type="gramEnd"/>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 xml:space="preserve">составить списки </w:t>
            </w:r>
            <w:proofErr w:type="gramStart"/>
            <w:r w:rsidRPr="007B5FEF">
              <w:rPr>
                <w:rFonts w:ascii="Times New Roman" w:hAnsi="Times New Roman" w:cs="Times New Roman"/>
                <w:sz w:val="24"/>
                <w:szCs w:val="24"/>
              </w:rPr>
              <w:t>обучающихся</w:t>
            </w:r>
            <w:proofErr w:type="gramEnd"/>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предметам и олимпиадам</w:t>
            </w:r>
          </w:p>
        </w:tc>
        <w:tc>
          <w:tcPr>
            <w:tcW w:w="4252"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Составить банк данных</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участников олимпиад</w:t>
            </w:r>
          </w:p>
        </w:tc>
        <w:tc>
          <w:tcPr>
            <w:tcW w:w="1701"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 учителя-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Формировать банк</w:t>
            </w:r>
            <w:r w:rsidRPr="001576B5">
              <w:rPr>
                <w:rFonts w:ascii="Times New Roman" w:hAnsi="Times New Roman" w:cs="Times New Roman"/>
                <w:sz w:val="24"/>
                <w:szCs w:val="24"/>
              </w:rPr>
              <w:t xml:space="preserve"> данных</w:t>
            </w:r>
            <w:r>
              <w:rPr>
                <w:rFonts w:ascii="Times New Roman" w:hAnsi="Times New Roman" w:cs="Times New Roman"/>
                <w:sz w:val="24"/>
                <w:szCs w:val="24"/>
              </w:rPr>
              <w:t xml:space="preserve"> одаренный детей по гуманитарному направлению. </w:t>
            </w:r>
            <w:r>
              <w:rPr>
                <w:rFonts w:ascii="Times New Roman" w:hAnsi="Times New Roman" w:cs="Times New Roman"/>
                <w:sz w:val="24"/>
                <w:szCs w:val="24"/>
              </w:rPr>
              <w:lastRenderedPageBreak/>
              <w:t>Составить индивидуальный маршрут</w:t>
            </w:r>
            <w:r w:rsidRPr="001576B5">
              <w:rPr>
                <w:rFonts w:ascii="Times New Roman" w:hAnsi="Times New Roman" w:cs="Times New Roman"/>
                <w:sz w:val="24"/>
                <w:szCs w:val="24"/>
              </w:rPr>
              <w:t xml:space="preserve"> </w:t>
            </w:r>
            <w:r>
              <w:rPr>
                <w:rFonts w:ascii="Times New Roman" w:hAnsi="Times New Roman" w:cs="Times New Roman"/>
                <w:sz w:val="24"/>
                <w:szCs w:val="24"/>
              </w:rPr>
              <w:t xml:space="preserve">одарённого ученика. Определить </w:t>
            </w:r>
            <w:r w:rsidRPr="001576B5">
              <w:rPr>
                <w:rFonts w:ascii="Times New Roman" w:hAnsi="Times New Roman" w:cs="Times New Roman"/>
                <w:sz w:val="24"/>
                <w:szCs w:val="24"/>
              </w:rPr>
              <w:t>педагогов-наставников.</w:t>
            </w:r>
          </w:p>
        </w:tc>
        <w:tc>
          <w:tcPr>
            <w:tcW w:w="4252"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Составить банк данных одаренных детей</w:t>
            </w:r>
          </w:p>
        </w:tc>
        <w:tc>
          <w:tcPr>
            <w:tcW w:w="1701"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 xml:space="preserve">по УВР, </w:t>
            </w:r>
            <w:r w:rsidRPr="007B5FEF">
              <w:rPr>
                <w:rFonts w:ascii="Times New Roman" w:hAnsi="Times New Roman" w:cs="Times New Roman"/>
                <w:sz w:val="24"/>
                <w:szCs w:val="24"/>
              </w:rPr>
              <w:lastRenderedPageBreak/>
              <w:t>учителя-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4</w:t>
            </w:r>
          </w:p>
        </w:tc>
        <w:tc>
          <w:tcPr>
            <w:tcW w:w="3594"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Выб</w:t>
            </w:r>
            <w:r w:rsidRPr="001576B5">
              <w:rPr>
                <w:rFonts w:ascii="Times New Roman" w:hAnsi="Times New Roman" w:cs="Times New Roman"/>
                <w:sz w:val="24"/>
                <w:szCs w:val="24"/>
              </w:rPr>
              <w:t>р</w:t>
            </w:r>
            <w:r>
              <w:rPr>
                <w:rFonts w:ascii="Times New Roman" w:hAnsi="Times New Roman" w:cs="Times New Roman"/>
                <w:sz w:val="24"/>
                <w:szCs w:val="24"/>
              </w:rPr>
              <w:t>ать</w:t>
            </w:r>
            <w:r w:rsidRPr="001576B5">
              <w:rPr>
                <w:rFonts w:ascii="Times New Roman" w:hAnsi="Times New Roman" w:cs="Times New Roman"/>
                <w:sz w:val="24"/>
                <w:szCs w:val="24"/>
              </w:rPr>
              <w:t xml:space="preserve"> форм</w:t>
            </w:r>
            <w:r>
              <w:rPr>
                <w:rFonts w:ascii="Times New Roman" w:hAnsi="Times New Roman" w:cs="Times New Roman"/>
                <w:sz w:val="24"/>
                <w:szCs w:val="24"/>
              </w:rPr>
              <w:t>ы</w:t>
            </w:r>
            <w:r w:rsidRPr="001576B5">
              <w:rPr>
                <w:rFonts w:ascii="Times New Roman" w:hAnsi="Times New Roman" w:cs="Times New Roman"/>
                <w:sz w:val="24"/>
                <w:szCs w:val="24"/>
              </w:rPr>
              <w:t xml:space="preserve"> работы </w:t>
            </w:r>
            <w:r>
              <w:rPr>
                <w:rFonts w:ascii="Times New Roman" w:hAnsi="Times New Roman" w:cs="Times New Roman"/>
                <w:sz w:val="24"/>
                <w:szCs w:val="24"/>
              </w:rPr>
              <w:t xml:space="preserve">с учащимися, в том числе и формы </w:t>
            </w:r>
            <w:r w:rsidRPr="001576B5">
              <w:rPr>
                <w:rFonts w:ascii="Times New Roman" w:hAnsi="Times New Roman" w:cs="Times New Roman"/>
                <w:sz w:val="24"/>
                <w:szCs w:val="24"/>
              </w:rPr>
              <w:t>дополнительного образования, на текущий учебный год</w:t>
            </w:r>
            <w:r>
              <w:rPr>
                <w:rFonts w:ascii="Times New Roman" w:hAnsi="Times New Roman" w:cs="Times New Roman"/>
                <w:sz w:val="24"/>
                <w:szCs w:val="24"/>
              </w:rPr>
              <w:t>.</w:t>
            </w:r>
          </w:p>
        </w:tc>
        <w:tc>
          <w:tcPr>
            <w:tcW w:w="4252" w:type="dxa"/>
            <w:tcBorders>
              <w:top w:val="outset" w:sz="6" w:space="0" w:color="auto"/>
              <w:left w:val="outset" w:sz="6" w:space="0" w:color="auto"/>
              <w:bottom w:val="outset" w:sz="6" w:space="0" w:color="auto"/>
              <w:right w:val="outset" w:sz="6" w:space="0" w:color="auto"/>
            </w:tcBorders>
          </w:tcPr>
          <w:p w:rsidR="00FE2329" w:rsidRPr="007D5BBE"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Составить индивидуальные траектории</w:t>
            </w:r>
          </w:p>
        </w:tc>
        <w:tc>
          <w:tcPr>
            <w:tcW w:w="1701"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 учителя-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предметники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7B5FEF">
              <w:rPr>
                <w:rFonts w:ascii="Times New Roman" w:hAnsi="Times New Roman" w:cs="Times New Roman"/>
                <w:b/>
                <w:sz w:val="24"/>
                <w:szCs w:val="24"/>
              </w:rPr>
              <w:t>Работа с педагогическими работниками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9F715B"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rPr>
              <w:t>Разработать методические рекомендации</w:t>
            </w:r>
            <w:r w:rsidRPr="009F715B">
              <w:rPr>
                <w:rFonts w:ascii="Times New Roman" w:hAnsi="Times New Roman" w:cs="Times New Roman"/>
                <w:sz w:val="24"/>
              </w:rPr>
              <w:t xml:space="preserve"> по работе с одаренными детьми</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Создать памятки и алгоритмы по работе с одаренными детьми</w:t>
            </w:r>
          </w:p>
        </w:tc>
        <w:tc>
          <w:tcPr>
            <w:tcW w:w="1701"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 учителя-</w:t>
            </w:r>
          </w:p>
          <w:p w:rsidR="00FE2329" w:rsidRPr="007D5BBE" w:rsidRDefault="00FE2329" w:rsidP="00FE2329">
            <w:pPr>
              <w:autoSpaceDE w:val="0"/>
              <w:autoSpaceDN w:val="0"/>
              <w:adjustRightInd w:val="0"/>
              <w:spacing w:after="0" w:line="360" w:lineRule="auto"/>
              <w:rPr>
                <w:rFonts w:ascii="Times New Roman" w:hAnsi="Times New Roman" w:cs="Times New Roman"/>
                <w:sz w:val="24"/>
                <w:szCs w:val="24"/>
                <w:lang w:val="en-US"/>
              </w:rPr>
            </w:pPr>
            <w:r w:rsidRPr="007B5FEF">
              <w:rPr>
                <w:rFonts w:ascii="Times New Roman" w:hAnsi="Times New Roman" w:cs="Times New Roman"/>
                <w:sz w:val="24"/>
                <w:szCs w:val="24"/>
              </w:rPr>
              <w:t>предметники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7B5FEF">
              <w:rPr>
                <w:rFonts w:ascii="Times New Roman" w:hAnsi="Times New Roman" w:cs="Times New Roman"/>
                <w:b/>
                <w:sz w:val="24"/>
                <w:szCs w:val="24"/>
              </w:rPr>
              <w:t>Работа с родителями учащихся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 xml:space="preserve">Организовать лекторий </w:t>
            </w:r>
            <w:proofErr w:type="gramStart"/>
            <w:r w:rsidRPr="007B5FEF">
              <w:rPr>
                <w:rFonts w:ascii="Times New Roman" w:hAnsi="Times New Roman" w:cs="Times New Roman"/>
                <w:sz w:val="24"/>
                <w:szCs w:val="24"/>
              </w:rPr>
              <w:t>для</w:t>
            </w:r>
            <w:proofErr w:type="gramEnd"/>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родителей по ознакомлению</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с особенностями обучения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 xml:space="preserve">и воспитания </w:t>
            </w:r>
            <w:proofErr w:type="gramStart"/>
            <w:r w:rsidRPr="007B5FEF">
              <w:rPr>
                <w:rFonts w:ascii="Times New Roman" w:hAnsi="Times New Roman" w:cs="Times New Roman"/>
                <w:sz w:val="24"/>
                <w:szCs w:val="24"/>
              </w:rPr>
              <w:t>одаренных</w:t>
            </w:r>
            <w:proofErr w:type="gramEnd"/>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и мотивированных детей</w:t>
            </w:r>
          </w:p>
        </w:tc>
        <w:tc>
          <w:tcPr>
            <w:tcW w:w="4252"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и реализо</w:t>
            </w:r>
            <w:r w:rsidRPr="007B5FEF">
              <w:rPr>
                <w:rFonts w:ascii="Times New Roman" w:hAnsi="Times New Roman" w:cs="Times New Roman"/>
                <w:sz w:val="24"/>
                <w:szCs w:val="24"/>
              </w:rPr>
              <w:t>вать курс лекций</w:t>
            </w:r>
          </w:p>
        </w:tc>
        <w:tc>
          <w:tcPr>
            <w:tcW w:w="1701"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Педагог-</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психолог,</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классные</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7B5FEF">
              <w:rPr>
                <w:rFonts w:ascii="Times New Roman" w:hAnsi="Times New Roman" w:cs="Times New Roman"/>
                <w:b/>
                <w:sz w:val="24"/>
                <w:szCs w:val="24"/>
              </w:rPr>
              <w:t>Повышение эффективности управления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Организовать образовательное</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пространство ОО для работы</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с мотивированными учащимися</w:t>
            </w:r>
          </w:p>
        </w:tc>
        <w:tc>
          <w:tcPr>
            <w:tcW w:w="4252"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учебные планы, планы внеурочной деятельности, индивиду</w:t>
            </w:r>
            <w:r w:rsidRPr="007B5FEF">
              <w:rPr>
                <w:rFonts w:ascii="Times New Roman" w:hAnsi="Times New Roman" w:cs="Times New Roman"/>
                <w:sz w:val="24"/>
                <w:szCs w:val="24"/>
              </w:rPr>
              <w:t>альные образовательные</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траектории, расписание </w:t>
            </w:r>
            <w:r w:rsidRPr="007B5FEF">
              <w:rPr>
                <w:rFonts w:ascii="Times New Roman" w:hAnsi="Times New Roman" w:cs="Times New Roman"/>
                <w:sz w:val="24"/>
                <w:szCs w:val="24"/>
              </w:rPr>
              <w:t>занятий и др.</w:t>
            </w:r>
          </w:p>
        </w:tc>
        <w:tc>
          <w:tcPr>
            <w:tcW w:w="1701"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7B5FEF">
              <w:rPr>
                <w:rFonts w:ascii="Times New Roman" w:hAnsi="Times New Roman" w:cs="Times New Roman"/>
                <w:b/>
                <w:sz w:val="24"/>
                <w:szCs w:val="24"/>
              </w:rPr>
              <w:t xml:space="preserve">Октябрь </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Исследовать учебные потребно</w:t>
            </w:r>
            <w:r w:rsidRPr="00E150FE">
              <w:rPr>
                <w:rFonts w:ascii="Times New Roman" w:hAnsi="Times New Roman" w:cs="Times New Roman"/>
                <w:sz w:val="24"/>
                <w:szCs w:val="24"/>
              </w:rPr>
              <w:t>сти мотивированных учащихся</w:t>
            </w:r>
          </w:p>
        </w:tc>
        <w:tc>
          <w:tcPr>
            <w:tcW w:w="4252"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Получить оперативную</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информацию</w:t>
            </w:r>
          </w:p>
        </w:tc>
        <w:tc>
          <w:tcPr>
            <w:tcW w:w="1701" w:type="dxa"/>
            <w:tcBorders>
              <w:top w:val="outset" w:sz="6" w:space="0" w:color="auto"/>
              <w:left w:val="outset" w:sz="6" w:space="0" w:color="auto"/>
              <w:bottom w:val="outset" w:sz="6" w:space="0" w:color="auto"/>
              <w:right w:val="outset" w:sz="6" w:space="0" w:color="auto"/>
            </w:tcBorders>
          </w:tcPr>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FE2329" w:rsidRPr="007B5FEF"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Повышение эффективности управления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Организовать проведение</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 xml:space="preserve">школьного тура </w:t>
            </w:r>
            <w:proofErr w:type="spellStart"/>
            <w:r w:rsidRPr="00E150FE">
              <w:rPr>
                <w:rFonts w:ascii="Times New Roman" w:hAnsi="Times New Roman" w:cs="Times New Roman"/>
                <w:sz w:val="24"/>
                <w:szCs w:val="24"/>
              </w:rPr>
              <w:t>ВсОШ</w:t>
            </w:r>
            <w:proofErr w:type="spellEnd"/>
          </w:p>
        </w:tc>
        <w:tc>
          <w:tcPr>
            <w:tcW w:w="4252"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Запланировать деятельность по выявлению и участию мотивированных </w:t>
            </w:r>
            <w:r>
              <w:rPr>
                <w:rFonts w:ascii="Times New Roman" w:hAnsi="Times New Roman" w:cs="Times New Roman"/>
                <w:sz w:val="24"/>
                <w:szCs w:val="24"/>
              </w:rPr>
              <w:lastRenderedPageBreak/>
              <w:t>учащихся в предмет</w:t>
            </w:r>
            <w:r w:rsidRPr="00E150FE">
              <w:rPr>
                <w:rFonts w:ascii="Times New Roman" w:hAnsi="Times New Roman" w:cs="Times New Roman"/>
                <w:sz w:val="24"/>
                <w:szCs w:val="24"/>
              </w:rPr>
              <w:t>ных олимпиадах</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lastRenderedPageBreak/>
              <w:t>Руководители</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МО</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E150FE">
              <w:rPr>
                <w:rFonts w:ascii="Times New Roman" w:hAnsi="Times New Roman" w:cs="Times New Roman"/>
                <w:b/>
                <w:sz w:val="24"/>
                <w:szCs w:val="24"/>
              </w:rPr>
              <w:lastRenderedPageBreak/>
              <w:t>Ноябрь</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854434" w:rsidRDefault="00FE2329" w:rsidP="00FE2329">
            <w:pPr>
              <w:autoSpaceDE w:val="0"/>
              <w:autoSpaceDN w:val="0"/>
              <w:adjustRightInd w:val="0"/>
              <w:spacing w:after="0" w:line="360" w:lineRule="auto"/>
              <w:rPr>
                <w:rFonts w:ascii="Times New Roman" w:hAnsi="Times New Roman" w:cs="Times New Roman"/>
                <w:sz w:val="24"/>
                <w:szCs w:val="24"/>
              </w:rPr>
            </w:pPr>
            <w:r w:rsidRPr="00854434">
              <w:rPr>
                <w:rFonts w:ascii="Times New Roman" w:hAnsi="Times New Roman" w:cs="Times New Roman"/>
                <w:color w:val="000000"/>
                <w:sz w:val="24"/>
                <w:szCs w:val="24"/>
              </w:rPr>
              <w:t xml:space="preserve">Провести </w:t>
            </w:r>
            <w:proofErr w:type="spellStart"/>
            <w:r w:rsidRPr="00854434">
              <w:rPr>
                <w:rFonts w:ascii="Times New Roman" w:hAnsi="Times New Roman" w:cs="Times New Roman"/>
                <w:color w:val="000000"/>
                <w:sz w:val="24"/>
                <w:szCs w:val="24"/>
              </w:rPr>
              <w:t>внутришкольный</w:t>
            </w:r>
            <w:proofErr w:type="spellEnd"/>
            <w:r w:rsidRPr="00854434">
              <w:rPr>
                <w:rFonts w:ascii="Times New Roman" w:hAnsi="Times New Roman" w:cs="Times New Roman"/>
                <w:color w:val="000000"/>
                <w:sz w:val="24"/>
                <w:szCs w:val="24"/>
              </w:rPr>
              <w:t xml:space="preserve"> конкурс «Ученик года» для учащихся 4 – 11 классов</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r>
              <w:rPr>
                <w:rFonts w:ascii="Times New Roman" w:hAnsi="Times New Roman" w:cs="Times New Roman"/>
                <w:sz w:val="24"/>
                <w:szCs w:val="24"/>
              </w:rPr>
              <w:t>, подготовить  учеников для участия в конкурсе иного уровня</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по УВР, классные руководители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педагогическими работниками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Повысить профессиональный</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уровень учителей для работы</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с высокомотивированными</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учащимися</w:t>
            </w:r>
          </w:p>
        </w:tc>
        <w:tc>
          <w:tcPr>
            <w:tcW w:w="4252"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Организовать разбор заданий олимпиадного </w:t>
            </w:r>
            <w:r w:rsidRPr="00E150FE">
              <w:rPr>
                <w:rFonts w:ascii="Times New Roman" w:hAnsi="Times New Roman" w:cs="Times New Roman"/>
                <w:sz w:val="24"/>
                <w:szCs w:val="24"/>
              </w:rPr>
              <w:t>цикла на заседаниях МО</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E150FE">
              <w:rPr>
                <w:rFonts w:ascii="Times New Roman" w:hAnsi="Times New Roman" w:cs="Times New Roman"/>
                <w:b/>
                <w:sz w:val="24"/>
                <w:szCs w:val="24"/>
              </w:rPr>
              <w:t>Декабрь</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623946" w:rsidRDefault="00FE2329" w:rsidP="00FE2329">
            <w:pPr>
              <w:autoSpaceDE w:val="0"/>
              <w:autoSpaceDN w:val="0"/>
              <w:adjustRightInd w:val="0"/>
              <w:spacing w:after="0" w:line="360" w:lineRule="auto"/>
              <w:rPr>
                <w:rFonts w:ascii="Times New Roman" w:hAnsi="Times New Roman" w:cs="Times New Roman"/>
                <w:sz w:val="24"/>
                <w:szCs w:val="24"/>
              </w:rPr>
            </w:pPr>
            <w:r w:rsidRPr="00623946">
              <w:rPr>
                <w:rFonts w:ascii="Times New Roman" w:hAnsi="Times New Roman" w:cs="Times New Roman"/>
                <w:color w:val="000000"/>
                <w:sz w:val="24"/>
                <w:szCs w:val="24"/>
              </w:rPr>
              <w:t>Школьный интеллектуальный марафон «Умники и умницы»</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387495"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387495">
              <w:rPr>
                <w:rFonts w:ascii="Times New Roman" w:hAnsi="Times New Roman" w:cs="Times New Roman"/>
                <w:b/>
                <w:sz w:val="24"/>
                <w:szCs w:val="24"/>
              </w:rPr>
              <w:t>Январь</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387495"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Исследовать учебные потребно</w:t>
            </w:r>
            <w:r w:rsidRPr="00387495">
              <w:rPr>
                <w:rFonts w:ascii="Times New Roman" w:hAnsi="Times New Roman" w:cs="Times New Roman"/>
                <w:sz w:val="24"/>
                <w:szCs w:val="24"/>
              </w:rPr>
              <w:t>сти мотивированных учащихся</w:t>
            </w:r>
          </w:p>
        </w:tc>
        <w:tc>
          <w:tcPr>
            <w:tcW w:w="4252" w:type="dxa"/>
            <w:tcBorders>
              <w:top w:val="outset" w:sz="6" w:space="0" w:color="auto"/>
              <w:left w:val="outset" w:sz="6" w:space="0" w:color="auto"/>
              <w:bottom w:val="outset" w:sz="6" w:space="0" w:color="auto"/>
              <w:right w:val="outset" w:sz="6" w:space="0" w:color="auto"/>
            </w:tcBorders>
          </w:tcPr>
          <w:p w:rsidR="00FE2329" w:rsidRPr="00387495"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Получить оперативную </w:t>
            </w:r>
            <w:r w:rsidRPr="00387495">
              <w:rPr>
                <w:rFonts w:ascii="Times New Roman" w:hAnsi="Times New Roman" w:cs="Times New Roman"/>
                <w:sz w:val="24"/>
                <w:szCs w:val="24"/>
              </w:rPr>
              <w:t>информацию</w:t>
            </w:r>
          </w:p>
        </w:tc>
        <w:tc>
          <w:tcPr>
            <w:tcW w:w="1701" w:type="dxa"/>
            <w:tcBorders>
              <w:top w:val="outset" w:sz="6" w:space="0" w:color="auto"/>
              <w:left w:val="outset" w:sz="6" w:space="0" w:color="auto"/>
              <w:bottom w:val="outset" w:sz="6" w:space="0" w:color="auto"/>
              <w:right w:val="outset" w:sz="6" w:space="0" w:color="auto"/>
            </w:tcBorders>
          </w:tcPr>
          <w:p w:rsidR="00FE2329" w:rsidRPr="00387495" w:rsidRDefault="00FE2329" w:rsidP="00FE2329">
            <w:pPr>
              <w:autoSpaceDE w:val="0"/>
              <w:autoSpaceDN w:val="0"/>
              <w:adjustRightInd w:val="0"/>
              <w:spacing w:after="0" w:line="360" w:lineRule="auto"/>
              <w:rPr>
                <w:rFonts w:ascii="Times New Roman" w:hAnsi="Times New Roman" w:cs="Times New Roman"/>
                <w:sz w:val="24"/>
                <w:szCs w:val="24"/>
              </w:rPr>
            </w:pPr>
            <w:r w:rsidRPr="00387495">
              <w:rPr>
                <w:rFonts w:ascii="Times New Roman" w:hAnsi="Times New Roman" w:cs="Times New Roman"/>
                <w:sz w:val="24"/>
                <w:szCs w:val="24"/>
              </w:rPr>
              <w:t>Заместитель</w:t>
            </w:r>
          </w:p>
          <w:p w:rsidR="00FE2329" w:rsidRPr="00387495" w:rsidRDefault="00FE2329" w:rsidP="00FE2329">
            <w:pPr>
              <w:autoSpaceDE w:val="0"/>
              <w:autoSpaceDN w:val="0"/>
              <w:adjustRightInd w:val="0"/>
              <w:spacing w:after="0" w:line="360" w:lineRule="auto"/>
              <w:rPr>
                <w:rFonts w:ascii="Times New Roman" w:hAnsi="Times New Roman" w:cs="Times New Roman"/>
                <w:sz w:val="24"/>
                <w:szCs w:val="24"/>
              </w:rPr>
            </w:pPr>
            <w:r w:rsidRPr="00387495">
              <w:rPr>
                <w:rFonts w:ascii="Times New Roman" w:hAnsi="Times New Roman" w:cs="Times New Roman"/>
                <w:sz w:val="24"/>
                <w:szCs w:val="24"/>
              </w:rPr>
              <w:t>руководителя</w:t>
            </w:r>
          </w:p>
          <w:p w:rsidR="00FE2329" w:rsidRPr="00387495" w:rsidRDefault="00FE2329" w:rsidP="00FE2329">
            <w:pPr>
              <w:autoSpaceDE w:val="0"/>
              <w:autoSpaceDN w:val="0"/>
              <w:adjustRightInd w:val="0"/>
              <w:spacing w:after="0" w:line="360" w:lineRule="auto"/>
              <w:rPr>
                <w:rFonts w:ascii="Times New Roman" w:hAnsi="Times New Roman" w:cs="Times New Roman"/>
                <w:sz w:val="24"/>
                <w:szCs w:val="24"/>
              </w:rPr>
            </w:pPr>
            <w:r w:rsidRPr="00387495">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854434"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Подготовить, подобрать материал</w:t>
            </w:r>
            <w:r w:rsidRPr="0085443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провести </w:t>
            </w:r>
            <w:r w:rsidRPr="00854434">
              <w:rPr>
                <w:rFonts w:ascii="Times New Roman" w:hAnsi="Times New Roman" w:cs="Times New Roman"/>
                <w:color w:val="000000"/>
                <w:sz w:val="24"/>
                <w:szCs w:val="24"/>
              </w:rPr>
              <w:t>консультации, оформ</w:t>
            </w:r>
            <w:r>
              <w:rPr>
                <w:rFonts w:ascii="Times New Roman" w:hAnsi="Times New Roman" w:cs="Times New Roman"/>
                <w:color w:val="000000"/>
                <w:sz w:val="24"/>
                <w:szCs w:val="24"/>
              </w:rPr>
              <w:t>ить</w:t>
            </w:r>
            <w:r w:rsidRPr="00854434">
              <w:rPr>
                <w:rFonts w:ascii="Times New Roman" w:hAnsi="Times New Roman" w:cs="Times New Roman"/>
                <w:color w:val="000000"/>
                <w:sz w:val="24"/>
                <w:szCs w:val="24"/>
              </w:rPr>
              <w:t xml:space="preserve"> работ</w:t>
            </w:r>
            <w:r>
              <w:rPr>
                <w:rFonts w:ascii="Times New Roman" w:hAnsi="Times New Roman" w:cs="Times New Roman"/>
                <w:color w:val="000000"/>
                <w:sz w:val="24"/>
                <w:szCs w:val="24"/>
              </w:rPr>
              <w:t>ы</w:t>
            </w:r>
            <w:r w:rsidRPr="00854434">
              <w:rPr>
                <w:rFonts w:ascii="Times New Roman" w:hAnsi="Times New Roman" w:cs="Times New Roman"/>
                <w:color w:val="000000"/>
                <w:sz w:val="24"/>
                <w:szCs w:val="24"/>
              </w:rPr>
              <w:t xml:space="preserve"> на научно-исследовательскую конференцию</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информационную поддержку участников конференции</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387495"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387495"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387495">
              <w:rPr>
                <w:rFonts w:ascii="Times New Roman" w:hAnsi="Times New Roman" w:cs="Times New Roman"/>
                <w:b/>
                <w:sz w:val="24"/>
                <w:szCs w:val="24"/>
              </w:rPr>
              <w:t>Февраль</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854434"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Провести школьную учебно-исследовательскую конференцию</w:t>
            </w:r>
            <w:r w:rsidRPr="00854434">
              <w:rPr>
                <w:rFonts w:ascii="Times New Roman" w:hAnsi="Times New Roman" w:cs="Times New Roman"/>
                <w:color w:val="000000"/>
                <w:sz w:val="24"/>
                <w:szCs w:val="24"/>
              </w:rPr>
              <w:t xml:space="preserve"> </w:t>
            </w:r>
            <w:r w:rsidRPr="00854434">
              <w:rPr>
                <w:rFonts w:ascii="Times New Roman" w:hAnsi="Times New Roman" w:cs="Times New Roman"/>
                <w:color w:val="000000"/>
                <w:sz w:val="24"/>
                <w:szCs w:val="24"/>
              </w:rPr>
              <w:lastRenderedPageBreak/>
              <w:t>учащихся</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lastRenderedPageBreak/>
              <w:t>по УВР</w:t>
            </w:r>
            <w:r>
              <w:rPr>
                <w:rFonts w:ascii="Times New Roman" w:hAnsi="Times New Roman" w:cs="Times New Roman"/>
                <w:sz w:val="24"/>
                <w:szCs w:val="24"/>
              </w:rPr>
              <w:t>, учителя-предметники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tc>
        <w:tc>
          <w:tcPr>
            <w:tcW w:w="3594" w:type="dxa"/>
            <w:tcBorders>
              <w:top w:val="outset" w:sz="6" w:space="0" w:color="auto"/>
              <w:left w:val="outset" w:sz="6" w:space="0" w:color="auto"/>
              <w:bottom w:val="outset" w:sz="6" w:space="0" w:color="auto"/>
              <w:right w:val="outset" w:sz="6" w:space="0" w:color="auto"/>
            </w:tcBorders>
          </w:tcPr>
          <w:p w:rsidR="00FE2329" w:rsidRPr="00854434" w:rsidRDefault="00FE2329" w:rsidP="00FE2329">
            <w:pPr>
              <w:autoSpaceDE w:val="0"/>
              <w:autoSpaceDN w:val="0"/>
              <w:adjustRightInd w:val="0"/>
              <w:spacing w:after="0" w:line="360" w:lineRule="auto"/>
              <w:rPr>
                <w:rFonts w:ascii="Times New Roman" w:hAnsi="Times New Roman" w:cs="Times New Roman"/>
                <w:color w:val="000000"/>
                <w:sz w:val="24"/>
                <w:szCs w:val="24"/>
              </w:rPr>
            </w:pPr>
            <w:r w:rsidRPr="00854434">
              <w:rPr>
                <w:rFonts w:ascii="Times New Roman" w:hAnsi="Times New Roman" w:cs="Times New Roman"/>
                <w:color w:val="000000"/>
                <w:sz w:val="24"/>
                <w:szCs w:val="24"/>
              </w:rPr>
              <w:t>Участвовать  в областном конкурсе «Ученик года» в рамках регионального инновационного проекта «Школьный лидер»</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по УВР, классные руководители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FE2329" w:rsidRPr="00854434" w:rsidRDefault="00FE2329" w:rsidP="00FE2329">
            <w:pPr>
              <w:autoSpaceDE w:val="0"/>
              <w:autoSpaceDN w:val="0"/>
              <w:adjustRightInd w:val="0"/>
              <w:spacing w:after="0" w:line="360" w:lineRule="auto"/>
              <w:rPr>
                <w:rFonts w:ascii="Times New Roman" w:hAnsi="Times New Roman" w:cs="Times New Roman"/>
                <w:color w:val="000000"/>
                <w:sz w:val="24"/>
                <w:szCs w:val="24"/>
              </w:rPr>
            </w:pPr>
            <w:r w:rsidRPr="00854434">
              <w:rPr>
                <w:rFonts w:ascii="Times New Roman" w:hAnsi="Times New Roman" w:cs="Times New Roman"/>
                <w:color w:val="000000"/>
                <w:sz w:val="24"/>
                <w:szCs w:val="24"/>
              </w:rPr>
              <w:t>Участвовать в городском конкурсе гражданско-патриотической лирики «Как жить и плакать без тебя»</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387495"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387495">
              <w:rPr>
                <w:rFonts w:ascii="Times New Roman" w:hAnsi="Times New Roman" w:cs="Times New Roman"/>
                <w:b/>
                <w:sz w:val="24"/>
                <w:szCs w:val="24"/>
              </w:rPr>
              <w:t>Март</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854434" w:rsidRDefault="00FE2329" w:rsidP="00FE2329">
            <w:pPr>
              <w:autoSpaceDE w:val="0"/>
              <w:autoSpaceDN w:val="0"/>
              <w:adjustRightInd w:val="0"/>
              <w:spacing w:after="0" w:line="360" w:lineRule="auto"/>
              <w:rPr>
                <w:rFonts w:ascii="Times New Roman" w:hAnsi="Times New Roman" w:cs="Times New Roman"/>
                <w:sz w:val="24"/>
                <w:szCs w:val="24"/>
              </w:rPr>
            </w:pPr>
            <w:r w:rsidRPr="00854434">
              <w:rPr>
                <w:rFonts w:ascii="Times New Roman" w:hAnsi="Times New Roman" w:cs="Times New Roman"/>
                <w:color w:val="000000"/>
                <w:sz w:val="24"/>
                <w:szCs w:val="24"/>
              </w:rPr>
              <w:t>Участвовать в городском конкурсе литературного творчества «Россыпи слов»</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264365" w:rsidRDefault="00FE2329" w:rsidP="00FE2329">
            <w:pPr>
              <w:autoSpaceDE w:val="0"/>
              <w:autoSpaceDN w:val="0"/>
              <w:adjustRightInd w:val="0"/>
              <w:spacing w:after="0" w:line="360" w:lineRule="auto"/>
              <w:rPr>
                <w:rFonts w:ascii="Times New Roman" w:hAnsi="Times New Roman" w:cs="Times New Roman"/>
                <w:color w:val="000000"/>
                <w:sz w:val="24"/>
                <w:szCs w:val="24"/>
              </w:rPr>
            </w:pPr>
            <w:r w:rsidRPr="00264365">
              <w:rPr>
                <w:rFonts w:ascii="Times New Roman" w:hAnsi="Times New Roman" w:cs="Times New Roman"/>
                <w:color w:val="000000"/>
                <w:sz w:val="24"/>
                <w:szCs w:val="24"/>
              </w:rPr>
              <w:t>Участвовать в городской научно-практической краеведческой конференции обучающихся «Отечество»</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педагогическими работниками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3594"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Организовать повышение квалификации учителей по</w:t>
            </w:r>
            <w:r w:rsidRPr="003E0663">
              <w:rPr>
                <w:rFonts w:ascii="Times New Roman" w:hAnsi="Times New Roman" w:cs="Times New Roman"/>
                <w:sz w:val="24"/>
                <w:szCs w:val="24"/>
              </w:rPr>
              <w:t xml:space="preserve"> </w:t>
            </w:r>
            <w:r>
              <w:rPr>
                <w:rFonts w:ascii="Times New Roman" w:hAnsi="Times New Roman" w:cs="Times New Roman"/>
                <w:sz w:val="24"/>
                <w:szCs w:val="24"/>
              </w:rPr>
              <w:t>вопросам</w:t>
            </w:r>
            <w:r w:rsidRPr="003E0663">
              <w:rPr>
                <w:rFonts w:ascii="Times New Roman" w:hAnsi="Times New Roman" w:cs="Times New Roman"/>
                <w:sz w:val="24"/>
                <w:szCs w:val="24"/>
              </w:rPr>
              <w:t xml:space="preserve"> подготовк</w:t>
            </w:r>
            <w:r>
              <w:rPr>
                <w:rFonts w:ascii="Times New Roman" w:hAnsi="Times New Roman" w:cs="Times New Roman"/>
                <w:sz w:val="24"/>
                <w:szCs w:val="24"/>
              </w:rPr>
              <w:t>и к олимпиадам путем курсовой подготовки</w:t>
            </w:r>
          </w:p>
        </w:tc>
        <w:tc>
          <w:tcPr>
            <w:tcW w:w="4252"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Сформировать план </w:t>
            </w:r>
            <w:r w:rsidRPr="003E0663">
              <w:rPr>
                <w:rFonts w:ascii="Times New Roman" w:hAnsi="Times New Roman" w:cs="Times New Roman"/>
                <w:sz w:val="24"/>
                <w:szCs w:val="24"/>
              </w:rPr>
              <w:t>курсовой подготовки</w:t>
            </w:r>
          </w:p>
        </w:tc>
        <w:tc>
          <w:tcPr>
            <w:tcW w:w="1701"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родителями учащихся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Общешкольное родительское собрание «Взаимодействие школы   </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с семьей одаренного ребенка»</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Оказать информационную поддержку родителей, сотрудничать с родителями в </w:t>
            </w:r>
            <w:r>
              <w:rPr>
                <w:rFonts w:ascii="Times New Roman" w:hAnsi="Times New Roman" w:cs="Times New Roman"/>
                <w:sz w:val="24"/>
                <w:szCs w:val="24"/>
              </w:rPr>
              <w:lastRenderedPageBreak/>
              <w:t>воспитании высокомотивированных детей</w:t>
            </w:r>
          </w:p>
        </w:tc>
        <w:tc>
          <w:tcPr>
            <w:tcW w:w="1701"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lastRenderedPageBreak/>
              <w:t>Заместитель</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lastRenderedPageBreak/>
              <w:t>по УВР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3E0663">
              <w:rPr>
                <w:rFonts w:ascii="Times New Roman" w:hAnsi="Times New Roman" w:cs="Times New Roman"/>
                <w:b/>
                <w:sz w:val="24"/>
                <w:szCs w:val="24"/>
              </w:rPr>
              <w:lastRenderedPageBreak/>
              <w:t>Апрель</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854434" w:rsidRDefault="00FE2329" w:rsidP="00FE2329">
            <w:pPr>
              <w:autoSpaceDE w:val="0"/>
              <w:autoSpaceDN w:val="0"/>
              <w:adjustRightInd w:val="0"/>
              <w:spacing w:after="0" w:line="360" w:lineRule="auto"/>
              <w:rPr>
                <w:rFonts w:ascii="Times New Roman" w:hAnsi="Times New Roman" w:cs="Times New Roman"/>
                <w:sz w:val="24"/>
                <w:szCs w:val="24"/>
              </w:rPr>
            </w:pPr>
            <w:r w:rsidRPr="00854434">
              <w:rPr>
                <w:rFonts w:ascii="Times New Roman" w:hAnsi="Times New Roman" w:cs="Times New Roman"/>
                <w:color w:val="000000"/>
                <w:sz w:val="24"/>
                <w:szCs w:val="24"/>
              </w:rPr>
              <w:t xml:space="preserve">Участвовать в областных «Филологических чтениях имени </w:t>
            </w:r>
            <w:proofErr w:type="spellStart"/>
            <w:r w:rsidRPr="00854434">
              <w:rPr>
                <w:rFonts w:ascii="Times New Roman" w:hAnsi="Times New Roman" w:cs="Times New Roman"/>
                <w:color w:val="000000"/>
                <w:sz w:val="24"/>
                <w:szCs w:val="24"/>
              </w:rPr>
              <w:t>Н.Н.Пайкова</w:t>
            </w:r>
            <w:proofErr w:type="spellEnd"/>
            <w:r w:rsidRPr="00854434">
              <w:rPr>
                <w:rFonts w:ascii="Times New Roman" w:hAnsi="Times New Roman" w:cs="Times New Roman"/>
                <w:color w:val="000000"/>
                <w:sz w:val="24"/>
                <w:szCs w:val="24"/>
              </w:rPr>
              <w:t>»</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264365" w:rsidRDefault="00FE2329" w:rsidP="00FE2329">
            <w:pPr>
              <w:autoSpaceDE w:val="0"/>
              <w:autoSpaceDN w:val="0"/>
              <w:adjustRightInd w:val="0"/>
              <w:spacing w:after="0" w:line="360" w:lineRule="auto"/>
              <w:rPr>
                <w:rFonts w:ascii="Times New Roman" w:hAnsi="Times New Roman" w:cs="Times New Roman"/>
                <w:color w:val="000000"/>
                <w:sz w:val="24"/>
                <w:szCs w:val="24"/>
              </w:rPr>
            </w:pPr>
            <w:r w:rsidRPr="00264365">
              <w:rPr>
                <w:rFonts w:ascii="Times New Roman" w:hAnsi="Times New Roman" w:cs="Times New Roman"/>
                <w:color w:val="000000"/>
                <w:sz w:val="24"/>
                <w:szCs w:val="24"/>
              </w:rPr>
              <w:t>Участвовать в Российской научной конференции школьников «Открытие»</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педагогическими работниками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Подготовить педагогический совет, в который будет включен  вопрос о результативности участия </w:t>
            </w:r>
            <w:r w:rsidRPr="003E0663">
              <w:rPr>
                <w:rFonts w:ascii="Times New Roman" w:hAnsi="Times New Roman" w:cs="Times New Roman"/>
                <w:sz w:val="24"/>
                <w:szCs w:val="24"/>
              </w:rPr>
              <w:t>школьников в олимпиаде</w:t>
            </w:r>
          </w:p>
        </w:tc>
        <w:tc>
          <w:tcPr>
            <w:tcW w:w="4252"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план проведения педсове</w:t>
            </w:r>
            <w:r w:rsidRPr="003E0663">
              <w:rPr>
                <w:rFonts w:ascii="Times New Roman" w:hAnsi="Times New Roman" w:cs="Times New Roman"/>
                <w:sz w:val="24"/>
                <w:szCs w:val="24"/>
              </w:rPr>
              <w:t>та, провест</w:t>
            </w:r>
            <w:r>
              <w:rPr>
                <w:rFonts w:ascii="Times New Roman" w:hAnsi="Times New Roman" w:cs="Times New Roman"/>
                <w:sz w:val="24"/>
                <w:szCs w:val="24"/>
              </w:rPr>
              <w:t xml:space="preserve">и педсовет </w:t>
            </w:r>
            <w:r w:rsidRPr="003E0663">
              <w:rPr>
                <w:rFonts w:ascii="Times New Roman" w:hAnsi="Times New Roman" w:cs="Times New Roman"/>
                <w:sz w:val="24"/>
                <w:szCs w:val="24"/>
              </w:rPr>
              <w:t>и проконтролировать,</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как педагоги выполняют </w:t>
            </w:r>
            <w:r w:rsidRPr="003E0663">
              <w:rPr>
                <w:rFonts w:ascii="Times New Roman" w:hAnsi="Times New Roman" w:cs="Times New Roman"/>
                <w:sz w:val="24"/>
                <w:szCs w:val="24"/>
              </w:rPr>
              <w:t>решение педсовета</w:t>
            </w:r>
          </w:p>
        </w:tc>
        <w:tc>
          <w:tcPr>
            <w:tcW w:w="1701"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родителями учащихся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Организовать общешкольную конференцию родительского актива «Семейные ценности»</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Сотрудничество школы и семьи</w:t>
            </w:r>
          </w:p>
        </w:tc>
        <w:tc>
          <w:tcPr>
            <w:tcW w:w="1701" w:type="dxa"/>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по УВР, классные руководители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D24E7"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Повышение эффективности управления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Подготовить педагогический</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совет по работе с высокомотиви</w:t>
            </w:r>
            <w:r w:rsidRPr="003E0663">
              <w:rPr>
                <w:rFonts w:ascii="Times New Roman" w:hAnsi="Times New Roman" w:cs="Times New Roman"/>
                <w:sz w:val="24"/>
                <w:szCs w:val="24"/>
              </w:rPr>
              <w:t>рованными учащимися</w:t>
            </w:r>
          </w:p>
        </w:tc>
        <w:tc>
          <w:tcPr>
            <w:tcW w:w="4252"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и провести педсоветы, проконтро</w:t>
            </w:r>
            <w:r w:rsidRPr="003E0663">
              <w:rPr>
                <w:rFonts w:ascii="Times New Roman" w:hAnsi="Times New Roman" w:cs="Times New Roman"/>
                <w:sz w:val="24"/>
                <w:szCs w:val="24"/>
              </w:rPr>
              <w:t>лировать, как педагоги</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выпол</w:t>
            </w:r>
            <w:r>
              <w:rPr>
                <w:rFonts w:ascii="Times New Roman" w:hAnsi="Times New Roman" w:cs="Times New Roman"/>
                <w:sz w:val="24"/>
                <w:szCs w:val="24"/>
              </w:rPr>
              <w:t xml:space="preserve">няют решение </w:t>
            </w:r>
            <w:r w:rsidRPr="003E0663">
              <w:rPr>
                <w:rFonts w:ascii="Times New Roman" w:hAnsi="Times New Roman" w:cs="Times New Roman"/>
                <w:sz w:val="24"/>
                <w:szCs w:val="24"/>
              </w:rPr>
              <w:t>педсовета</w:t>
            </w:r>
          </w:p>
        </w:tc>
        <w:tc>
          <w:tcPr>
            <w:tcW w:w="1701"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FE2329" w:rsidRPr="00CD24E7"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Выявить предпочтения учащихся</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для реализации учебно-иссле</w:t>
            </w:r>
            <w:r w:rsidRPr="003E0663">
              <w:rPr>
                <w:rFonts w:ascii="Times New Roman" w:hAnsi="Times New Roman" w:cs="Times New Roman"/>
                <w:sz w:val="24"/>
                <w:szCs w:val="24"/>
              </w:rPr>
              <w:t>довательской деятельности,</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изучения предметов на </w:t>
            </w:r>
            <w:r>
              <w:rPr>
                <w:rFonts w:ascii="Times New Roman" w:hAnsi="Times New Roman" w:cs="Times New Roman"/>
                <w:sz w:val="24"/>
                <w:szCs w:val="24"/>
              </w:rPr>
              <w:lastRenderedPageBreak/>
              <w:t>повышен</w:t>
            </w:r>
            <w:r w:rsidRPr="003E0663">
              <w:rPr>
                <w:rFonts w:ascii="Times New Roman" w:hAnsi="Times New Roman" w:cs="Times New Roman"/>
                <w:sz w:val="24"/>
                <w:szCs w:val="24"/>
              </w:rPr>
              <w:t>ном уровне</w:t>
            </w:r>
          </w:p>
        </w:tc>
        <w:tc>
          <w:tcPr>
            <w:tcW w:w="4252"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Организовать факультативные занятия, предпо</w:t>
            </w:r>
            <w:r w:rsidRPr="003E0663">
              <w:rPr>
                <w:rFonts w:ascii="Times New Roman" w:hAnsi="Times New Roman" w:cs="Times New Roman"/>
                <w:sz w:val="24"/>
                <w:szCs w:val="24"/>
              </w:rPr>
              <w:t xml:space="preserve">лагающие </w:t>
            </w:r>
            <w:proofErr w:type="gramStart"/>
            <w:r w:rsidRPr="003E0663">
              <w:rPr>
                <w:rFonts w:ascii="Times New Roman" w:hAnsi="Times New Roman" w:cs="Times New Roman"/>
                <w:sz w:val="24"/>
                <w:szCs w:val="24"/>
              </w:rPr>
              <w:t>углубленное</w:t>
            </w:r>
            <w:proofErr w:type="gramEnd"/>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изучение предмета</w:t>
            </w:r>
          </w:p>
        </w:tc>
        <w:tc>
          <w:tcPr>
            <w:tcW w:w="1701" w:type="dxa"/>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FE2329" w:rsidRPr="003E0663" w:rsidRDefault="00FE2329" w:rsidP="00FE2329">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3</w:t>
            </w:r>
          </w:p>
        </w:tc>
        <w:tc>
          <w:tcPr>
            <w:tcW w:w="3594" w:type="dxa"/>
            <w:tcBorders>
              <w:top w:val="outset" w:sz="6" w:space="0" w:color="auto"/>
              <w:left w:val="outset" w:sz="6" w:space="0" w:color="auto"/>
              <w:bottom w:val="outset" w:sz="6" w:space="0" w:color="auto"/>
              <w:right w:val="outset" w:sz="6" w:space="0" w:color="auto"/>
            </w:tcBorders>
          </w:tcPr>
          <w:p w:rsidR="00FE2329" w:rsidRPr="00252FD0" w:rsidRDefault="00FE2329" w:rsidP="00FE2329">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 xml:space="preserve">Провести заседание </w:t>
            </w:r>
            <w:proofErr w:type="gramStart"/>
            <w:r w:rsidRPr="00252FD0">
              <w:rPr>
                <w:rFonts w:ascii="Times New Roman" w:hAnsi="Times New Roman" w:cs="Times New Roman"/>
                <w:sz w:val="24"/>
                <w:szCs w:val="24"/>
              </w:rPr>
              <w:t>школьных</w:t>
            </w:r>
            <w:proofErr w:type="gramEnd"/>
          </w:p>
          <w:p w:rsidR="00FE2329" w:rsidRPr="00252FD0" w:rsidRDefault="00FE2329" w:rsidP="00FE2329">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 xml:space="preserve">МО по работе </w:t>
            </w:r>
            <w:proofErr w:type="gramStart"/>
            <w:r w:rsidRPr="00252FD0">
              <w:rPr>
                <w:rFonts w:ascii="Times New Roman" w:hAnsi="Times New Roman" w:cs="Times New Roman"/>
                <w:sz w:val="24"/>
                <w:szCs w:val="24"/>
              </w:rPr>
              <w:t>с</w:t>
            </w:r>
            <w:proofErr w:type="gramEnd"/>
            <w:r w:rsidRPr="00252FD0">
              <w:rPr>
                <w:rFonts w:ascii="Times New Roman" w:hAnsi="Times New Roman" w:cs="Times New Roman"/>
                <w:sz w:val="24"/>
                <w:szCs w:val="24"/>
              </w:rPr>
              <w:t xml:space="preserve"> мотивированны-</w:t>
            </w:r>
          </w:p>
          <w:p w:rsidR="00FE2329" w:rsidRPr="00252FD0" w:rsidRDefault="00FE2329" w:rsidP="00FE2329">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ми учащимися</w:t>
            </w:r>
          </w:p>
        </w:tc>
        <w:tc>
          <w:tcPr>
            <w:tcW w:w="4252" w:type="dxa"/>
            <w:tcBorders>
              <w:top w:val="outset" w:sz="6" w:space="0" w:color="auto"/>
              <w:left w:val="outset" w:sz="6" w:space="0" w:color="auto"/>
              <w:bottom w:val="outset" w:sz="6" w:space="0" w:color="auto"/>
              <w:right w:val="outset" w:sz="6" w:space="0" w:color="auto"/>
            </w:tcBorders>
          </w:tcPr>
          <w:p w:rsidR="00FE2329" w:rsidRPr="00252FD0"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Ознакомить с педагогическими приемами, технологиями, помогающими учителю работать с высокомотивированны</w:t>
            </w:r>
            <w:r w:rsidRPr="00252FD0">
              <w:rPr>
                <w:rFonts w:ascii="Times New Roman" w:hAnsi="Times New Roman" w:cs="Times New Roman"/>
                <w:sz w:val="24"/>
                <w:szCs w:val="24"/>
              </w:rPr>
              <w:t>ми учащимися</w:t>
            </w:r>
          </w:p>
        </w:tc>
        <w:tc>
          <w:tcPr>
            <w:tcW w:w="1701" w:type="dxa"/>
            <w:tcBorders>
              <w:top w:val="outset" w:sz="6" w:space="0" w:color="auto"/>
              <w:left w:val="outset" w:sz="6" w:space="0" w:color="auto"/>
              <w:bottom w:val="outset" w:sz="6" w:space="0" w:color="auto"/>
              <w:right w:val="outset" w:sz="6" w:space="0" w:color="auto"/>
            </w:tcBorders>
          </w:tcPr>
          <w:p w:rsidR="00FE2329" w:rsidRPr="00252FD0" w:rsidRDefault="00FE2329" w:rsidP="00FE2329">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Заместитель</w:t>
            </w:r>
          </w:p>
          <w:p w:rsidR="00FE2329" w:rsidRPr="00252FD0" w:rsidRDefault="00FE2329" w:rsidP="00FE2329">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руководителя</w:t>
            </w:r>
          </w:p>
          <w:p w:rsidR="00FE2329" w:rsidRDefault="00FE2329" w:rsidP="00FE2329">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 xml:space="preserve">по УВР, </w:t>
            </w:r>
          </w:p>
          <w:p w:rsidR="00FE2329" w:rsidRPr="00252FD0"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руково</w:t>
            </w:r>
            <w:r w:rsidRPr="00252FD0">
              <w:rPr>
                <w:rFonts w:ascii="Times New Roman" w:hAnsi="Times New Roman" w:cs="Times New Roman"/>
                <w:sz w:val="24"/>
                <w:szCs w:val="24"/>
              </w:rPr>
              <w:t>дители МО</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C86FD6"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C86FD6">
              <w:rPr>
                <w:rFonts w:ascii="Times New Roman" w:hAnsi="Times New Roman" w:cs="Times New Roman"/>
                <w:b/>
                <w:sz w:val="24"/>
                <w:szCs w:val="24"/>
              </w:rPr>
              <w:t>Май</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Выявить потребности мотивированных учащихся для развития </w:t>
            </w:r>
            <w:r w:rsidRPr="006459B9">
              <w:rPr>
                <w:rFonts w:ascii="Times New Roman" w:hAnsi="Times New Roman" w:cs="Times New Roman"/>
                <w:sz w:val="24"/>
                <w:szCs w:val="24"/>
              </w:rPr>
              <w:t>творческих возможностей</w:t>
            </w:r>
          </w:p>
        </w:tc>
        <w:tc>
          <w:tcPr>
            <w:tcW w:w="4252"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систему внеурочной деятельности, дополнительного образо</w:t>
            </w:r>
            <w:r w:rsidRPr="006459B9">
              <w:rPr>
                <w:rFonts w:ascii="Times New Roman" w:hAnsi="Times New Roman" w:cs="Times New Roman"/>
                <w:sz w:val="24"/>
                <w:szCs w:val="24"/>
              </w:rPr>
              <w:t>вания</w:t>
            </w:r>
          </w:p>
        </w:tc>
        <w:tc>
          <w:tcPr>
            <w:tcW w:w="1701"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ВР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3E0663"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Повышение эффективности управления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Оценить материально-техни</w:t>
            </w:r>
            <w:r w:rsidRPr="006459B9">
              <w:rPr>
                <w:rFonts w:ascii="Times New Roman" w:hAnsi="Times New Roman" w:cs="Times New Roman"/>
                <w:sz w:val="24"/>
                <w:szCs w:val="24"/>
              </w:rPr>
              <w:t>ческое и информационное</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 xml:space="preserve">обеспечение </w:t>
            </w:r>
            <w:proofErr w:type="gramStart"/>
            <w:r w:rsidRPr="006459B9">
              <w:rPr>
                <w:rFonts w:ascii="Times New Roman" w:hAnsi="Times New Roman" w:cs="Times New Roman"/>
                <w:sz w:val="24"/>
                <w:szCs w:val="24"/>
              </w:rPr>
              <w:t>образовательного</w:t>
            </w:r>
            <w:proofErr w:type="gramEnd"/>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процесса</w:t>
            </w:r>
          </w:p>
        </w:tc>
        <w:tc>
          <w:tcPr>
            <w:tcW w:w="4252"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Выявить наличие необходимых условий для ком</w:t>
            </w:r>
            <w:r w:rsidRPr="006459B9">
              <w:rPr>
                <w:rFonts w:ascii="Times New Roman" w:hAnsi="Times New Roman" w:cs="Times New Roman"/>
                <w:sz w:val="24"/>
                <w:szCs w:val="24"/>
              </w:rPr>
              <w:t>фортного образования</w:t>
            </w:r>
          </w:p>
        </w:tc>
        <w:tc>
          <w:tcPr>
            <w:tcW w:w="1701"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В</w:t>
            </w:r>
            <w:r>
              <w:rPr>
                <w:rFonts w:ascii="Times New Roman" w:hAnsi="Times New Roman" w:cs="Times New Roman"/>
                <w:sz w:val="24"/>
                <w:szCs w:val="24"/>
              </w:rPr>
              <w:t>ыявить ресурсы, необходи</w:t>
            </w:r>
            <w:r w:rsidRPr="006459B9">
              <w:rPr>
                <w:rFonts w:ascii="Times New Roman" w:hAnsi="Times New Roman" w:cs="Times New Roman"/>
                <w:sz w:val="24"/>
                <w:szCs w:val="24"/>
              </w:rPr>
              <w:t>мые для обеспечения качества</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 xml:space="preserve">подготовки </w:t>
            </w:r>
            <w:proofErr w:type="gramStart"/>
            <w:r w:rsidRPr="006459B9">
              <w:rPr>
                <w:rFonts w:ascii="Times New Roman" w:hAnsi="Times New Roman" w:cs="Times New Roman"/>
                <w:sz w:val="24"/>
                <w:szCs w:val="24"/>
              </w:rPr>
              <w:t>обучающихся</w:t>
            </w:r>
            <w:proofErr w:type="gramEnd"/>
            <w:r w:rsidRPr="006459B9">
              <w:rPr>
                <w:rFonts w:ascii="Times New Roman" w:hAnsi="Times New Roman" w:cs="Times New Roman"/>
                <w:sz w:val="24"/>
                <w:szCs w:val="24"/>
              </w:rPr>
              <w:t xml:space="preserve"> к вы-</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бранным ими курсам по выбору</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учебного плана</w:t>
            </w:r>
          </w:p>
        </w:tc>
        <w:tc>
          <w:tcPr>
            <w:tcW w:w="4252"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Обеспечить необходимыми ресурсами реализацию учебного плана </w:t>
            </w:r>
            <w:r w:rsidRPr="006459B9">
              <w:rPr>
                <w:rFonts w:ascii="Times New Roman" w:hAnsi="Times New Roman" w:cs="Times New Roman"/>
                <w:sz w:val="24"/>
                <w:szCs w:val="24"/>
              </w:rPr>
              <w:t>в части, формируемой ОО</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(курсов по выбору)</w:t>
            </w:r>
          </w:p>
        </w:tc>
        <w:tc>
          <w:tcPr>
            <w:tcW w:w="1701"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Руководи</w:t>
            </w:r>
            <w:r w:rsidRPr="006459B9">
              <w:rPr>
                <w:rFonts w:ascii="Times New Roman" w:hAnsi="Times New Roman" w:cs="Times New Roman"/>
                <w:sz w:val="24"/>
                <w:szCs w:val="24"/>
              </w:rPr>
              <w:t>тель ОО, заме</w:t>
            </w:r>
            <w:r>
              <w:rPr>
                <w:rFonts w:ascii="Times New Roman" w:hAnsi="Times New Roman" w:cs="Times New Roman"/>
                <w:sz w:val="24"/>
                <w:szCs w:val="24"/>
              </w:rPr>
              <w:t xml:space="preserve">ститель руководителя по УВР, </w:t>
            </w:r>
            <w:r w:rsidRPr="006459B9">
              <w:rPr>
                <w:rFonts w:ascii="Times New Roman" w:hAnsi="Times New Roman" w:cs="Times New Roman"/>
                <w:sz w:val="24"/>
                <w:szCs w:val="24"/>
              </w:rPr>
              <w:t>АХР</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jc w:val="center"/>
              <w:rPr>
                <w:rFonts w:ascii="Times New Roman" w:hAnsi="Times New Roman" w:cs="Times New Roman"/>
                <w:b/>
                <w:sz w:val="24"/>
                <w:szCs w:val="24"/>
              </w:rPr>
            </w:pPr>
            <w:r w:rsidRPr="006459B9">
              <w:rPr>
                <w:rFonts w:ascii="Times New Roman" w:hAnsi="Times New Roman" w:cs="Times New Roman"/>
                <w:b/>
                <w:sz w:val="24"/>
                <w:szCs w:val="24"/>
              </w:rPr>
              <w:t>Июнь</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264365" w:rsidRDefault="00FE2329" w:rsidP="00FE2329">
            <w:pPr>
              <w:autoSpaceDE w:val="0"/>
              <w:autoSpaceDN w:val="0"/>
              <w:adjustRightInd w:val="0"/>
              <w:spacing w:after="0" w:line="360" w:lineRule="auto"/>
              <w:rPr>
                <w:rFonts w:ascii="Times New Roman" w:hAnsi="Times New Roman" w:cs="Times New Roman"/>
                <w:sz w:val="24"/>
                <w:szCs w:val="24"/>
              </w:rPr>
            </w:pPr>
            <w:r w:rsidRPr="00264365">
              <w:rPr>
                <w:rFonts w:ascii="Times New Roman" w:hAnsi="Times New Roman" w:cs="Times New Roman"/>
                <w:color w:val="000000"/>
                <w:sz w:val="24"/>
                <w:szCs w:val="24"/>
              </w:rPr>
              <w:t>Организовать профильную практику социально-гуманитарной направленности для учащихся 10 класса</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Помощь в профессиональном самоопределении учащихся</w:t>
            </w:r>
          </w:p>
        </w:tc>
        <w:tc>
          <w:tcPr>
            <w:tcW w:w="1701"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FE232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УВР</w:t>
            </w:r>
            <w:r>
              <w:rPr>
                <w:rFonts w:ascii="Times New Roman" w:hAnsi="Times New Roman" w:cs="Times New Roman"/>
                <w:sz w:val="24"/>
                <w:szCs w:val="24"/>
              </w:rPr>
              <w:t>, классные руководители</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264365" w:rsidRDefault="00FE2329" w:rsidP="00FE232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Организовать смену профильного лагеря</w:t>
            </w:r>
            <w:r w:rsidRPr="00264365">
              <w:rPr>
                <w:rFonts w:ascii="Times New Roman" w:hAnsi="Times New Roman" w:cs="Times New Roman"/>
                <w:color w:val="000000"/>
                <w:sz w:val="24"/>
                <w:szCs w:val="24"/>
              </w:rPr>
              <w:t xml:space="preserve"> гуманитарной направленности</w:t>
            </w:r>
          </w:p>
        </w:tc>
        <w:tc>
          <w:tcPr>
            <w:tcW w:w="4252" w:type="dxa"/>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Обеспечить взаимодействие учащихся разных возрастов </w:t>
            </w:r>
          </w:p>
        </w:tc>
        <w:tc>
          <w:tcPr>
            <w:tcW w:w="1701" w:type="dxa"/>
            <w:tcBorders>
              <w:top w:val="outset" w:sz="6" w:space="0" w:color="auto"/>
              <w:left w:val="outset" w:sz="6" w:space="0" w:color="auto"/>
              <w:bottom w:val="outset" w:sz="6" w:space="0" w:color="auto"/>
              <w:right w:val="outset" w:sz="6" w:space="0" w:color="auto"/>
            </w:tcBorders>
          </w:tcPr>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FE2329" w:rsidRPr="00E150FE"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FE2329" w:rsidRDefault="00FE2329" w:rsidP="00FE2329">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FE2329" w:rsidRPr="00BB6167" w:rsidTr="00FE2329">
        <w:tc>
          <w:tcPr>
            <w:tcW w:w="9972" w:type="dxa"/>
            <w:gridSpan w:val="4"/>
            <w:tcBorders>
              <w:top w:val="outset" w:sz="6" w:space="0" w:color="auto"/>
              <w:left w:val="outset" w:sz="6" w:space="0" w:color="auto"/>
              <w:bottom w:val="outset" w:sz="6" w:space="0" w:color="auto"/>
              <w:right w:val="outset" w:sz="6" w:space="0" w:color="auto"/>
            </w:tcBorders>
          </w:tcPr>
          <w:p w:rsidR="00FE2329" w:rsidRDefault="00FE2329" w:rsidP="00FE2329">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lastRenderedPageBreak/>
              <w:t>Повышение эффективности управления</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Разработать программу работы</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с учащимися, имеющими</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повышенную учебную</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мотивацию</w:t>
            </w:r>
          </w:p>
        </w:tc>
        <w:tc>
          <w:tcPr>
            <w:tcW w:w="4252"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образова</w:t>
            </w:r>
            <w:r w:rsidRPr="006459B9">
              <w:rPr>
                <w:rFonts w:ascii="Times New Roman" w:hAnsi="Times New Roman" w:cs="Times New Roman"/>
                <w:sz w:val="24"/>
                <w:szCs w:val="24"/>
              </w:rPr>
              <w:t>тельную деятельность</w:t>
            </w:r>
          </w:p>
        </w:tc>
        <w:tc>
          <w:tcPr>
            <w:tcW w:w="1701"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FE232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УВР</w:t>
            </w:r>
          </w:p>
        </w:tc>
      </w:tr>
      <w:tr w:rsidR="00FE2329" w:rsidRPr="00BB6167" w:rsidTr="00FE2329">
        <w:tc>
          <w:tcPr>
            <w:tcW w:w="425" w:type="dxa"/>
            <w:tcBorders>
              <w:top w:val="outset" w:sz="6" w:space="0" w:color="auto"/>
              <w:left w:val="outset" w:sz="6" w:space="0" w:color="auto"/>
              <w:bottom w:val="outset" w:sz="6" w:space="0" w:color="auto"/>
              <w:right w:val="outset" w:sz="6" w:space="0" w:color="auto"/>
            </w:tcBorders>
          </w:tcPr>
          <w:p w:rsidR="00FE2329" w:rsidRDefault="00FE2329" w:rsidP="00FE232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в программе по</w:t>
            </w:r>
            <w:r w:rsidRPr="006459B9">
              <w:rPr>
                <w:rFonts w:ascii="Times New Roman" w:hAnsi="Times New Roman" w:cs="Times New Roman"/>
                <w:sz w:val="24"/>
                <w:szCs w:val="24"/>
              </w:rPr>
              <w:t>вышения качества образования</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подпрограмму по работе с уча</w:t>
            </w:r>
            <w:r w:rsidRPr="006459B9">
              <w:rPr>
                <w:rFonts w:ascii="Times New Roman" w:hAnsi="Times New Roman" w:cs="Times New Roman"/>
                <w:sz w:val="24"/>
                <w:szCs w:val="24"/>
              </w:rPr>
              <w:t>щ</w:t>
            </w:r>
            <w:r>
              <w:rPr>
                <w:rFonts w:ascii="Times New Roman" w:hAnsi="Times New Roman" w:cs="Times New Roman"/>
                <w:sz w:val="24"/>
                <w:szCs w:val="24"/>
              </w:rPr>
              <w:t>имися, имеющими повышен</w:t>
            </w:r>
            <w:r w:rsidRPr="006459B9">
              <w:rPr>
                <w:rFonts w:ascii="Times New Roman" w:hAnsi="Times New Roman" w:cs="Times New Roman"/>
                <w:sz w:val="24"/>
                <w:szCs w:val="24"/>
              </w:rPr>
              <w:t>ную учебную мотивацию</w:t>
            </w:r>
          </w:p>
        </w:tc>
        <w:tc>
          <w:tcPr>
            <w:tcW w:w="4252"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образова</w:t>
            </w:r>
            <w:r w:rsidRPr="006459B9">
              <w:rPr>
                <w:rFonts w:ascii="Times New Roman" w:hAnsi="Times New Roman" w:cs="Times New Roman"/>
                <w:sz w:val="24"/>
                <w:szCs w:val="24"/>
              </w:rPr>
              <w:t>тельную деятельность</w:t>
            </w:r>
          </w:p>
        </w:tc>
        <w:tc>
          <w:tcPr>
            <w:tcW w:w="1701" w:type="dxa"/>
            <w:tcBorders>
              <w:top w:val="outset" w:sz="6" w:space="0" w:color="auto"/>
              <w:left w:val="outset" w:sz="6" w:space="0" w:color="auto"/>
              <w:bottom w:val="outset" w:sz="6" w:space="0" w:color="auto"/>
              <w:right w:val="outset" w:sz="6" w:space="0" w:color="auto"/>
            </w:tcBorders>
          </w:tcPr>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FE2329" w:rsidRPr="006459B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FE2329" w:rsidRDefault="00FE2329" w:rsidP="00FE2329">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УВР</w:t>
            </w:r>
          </w:p>
        </w:tc>
      </w:tr>
    </w:tbl>
    <w:p w:rsidR="00FE2329" w:rsidRPr="00C219E7" w:rsidRDefault="00FE2329" w:rsidP="00FE2329">
      <w:pPr>
        <w:spacing w:after="0" w:line="360" w:lineRule="auto"/>
        <w:jc w:val="center"/>
        <w:rPr>
          <w:rFonts w:ascii="Times New Roman" w:hAnsi="Times New Roman" w:cs="Times New Roman"/>
          <w:b/>
          <w:sz w:val="28"/>
          <w:szCs w:val="28"/>
        </w:rPr>
      </w:pPr>
    </w:p>
    <w:p w:rsidR="00FE2329" w:rsidRPr="00072255" w:rsidRDefault="00FE2329" w:rsidP="00FE2329">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Результативность учащихся в олимпиадах</w:t>
      </w:r>
    </w:p>
    <w:p w:rsidR="00FE2329" w:rsidRPr="00072255" w:rsidRDefault="00FE2329" w:rsidP="00FE2329">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 xml:space="preserve">гуманитарного цикла </w:t>
      </w:r>
      <w:r>
        <w:rPr>
          <w:rFonts w:ascii="Times New Roman" w:hAnsi="Times New Roman" w:cs="Times New Roman"/>
          <w:b/>
          <w:sz w:val="24"/>
          <w:szCs w:val="24"/>
        </w:rPr>
        <w:t xml:space="preserve"> 2017-2018 учебный </w:t>
      </w:r>
      <w:r w:rsidRPr="00072255">
        <w:rPr>
          <w:rFonts w:ascii="Times New Roman" w:hAnsi="Times New Roman" w:cs="Times New Roman"/>
          <w:b/>
          <w:sz w:val="24"/>
          <w:szCs w:val="24"/>
        </w:rPr>
        <w:t>год</w:t>
      </w:r>
    </w:p>
    <w:p w:rsidR="00FE2329" w:rsidRPr="00072255" w:rsidRDefault="00FE2329" w:rsidP="00FE2329">
      <w:pPr>
        <w:tabs>
          <w:tab w:val="left" w:pos="0"/>
          <w:tab w:val="num" w:pos="1440"/>
        </w:tabs>
        <w:spacing w:after="0" w:line="360" w:lineRule="auto"/>
        <w:ind w:left="75" w:firstLine="492"/>
        <w:jc w:val="center"/>
        <w:rPr>
          <w:rFonts w:ascii="Times New Roman" w:hAnsi="Times New Roman" w:cs="Times New Roman"/>
          <w:b/>
          <w:sz w:val="24"/>
          <w:szCs w:val="24"/>
        </w:rPr>
      </w:pPr>
    </w:p>
    <w:tbl>
      <w:tblPr>
        <w:tblStyle w:val="a5"/>
        <w:tblW w:w="0" w:type="auto"/>
        <w:tblInd w:w="-488" w:type="dxa"/>
        <w:tblLook w:val="04A0" w:firstRow="1" w:lastRow="0" w:firstColumn="1" w:lastColumn="0" w:noHBand="0" w:noVBand="1"/>
      </w:tblPr>
      <w:tblGrid>
        <w:gridCol w:w="1786"/>
        <w:gridCol w:w="1819"/>
        <w:gridCol w:w="2100"/>
        <w:gridCol w:w="1891"/>
        <w:gridCol w:w="1900"/>
      </w:tblGrid>
      <w:tr w:rsidR="00FE2329" w:rsidRPr="00072255" w:rsidTr="00FE2329">
        <w:tc>
          <w:tcPr>
            <w:tcW w:w="1786"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Предмет </w:t>
            </w:r>
          </w:p>
        </w:tc>
        <w:tc>
          <w:tcPr>
            <w:tcW w:w="1819"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Школьный уровень</w:t>
            </w:r>
          </w:p>
        </w:tc>
        <w:tc>
          <w:tcPr>
            <w:tcW w:w="2100"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Муниципальный уровень</w:t>
            </w:r>
          </w:p>
        </w:tc>
        <w:tc>
          <w:tcPr>
            <w:tcW w:w="1891"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Региональный уровень</w:t>
            </w:r>
          </w:p>
        </w:tc>
        <w:tc>
          <w:tcPr>
            <w:tcW w:w="1900"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Всероссийский уровень</w:t>
            </w:r>
          </w:p>
        </w:tc>
      </w:tr>
      <w:tr w:rsidR="00FE2329" w:rsidRPr="00072255" w:rsidTr="00FE2329">
        <w:tc>
          <w:tcPr>
            <w:tcW w:w="1786"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Русский язык</w:t>
            </w:r>
          </w:p>
        </w:tc>
        <w:tc>
          <w:tcPr>
            <w:tcW w:w="1819"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Победители – 7</w:t>
            </w:r>
            <w:r w:rsidRPr="00072255">
              <w:rPr>
                <w:rFonts w:ascii="Times New Roman" w:hAnsi="Times New Roman" w:cs="Times New Roman"/>
                <w:sz w:val="24"/>
                <w:szCs w:val="24"/>
              </w:rPr>
              <w:t xml:space="preserve"> </w:t>
            </w:r>
          </w:p>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- 8</w:t>
            </w:r>
          </w:p>
        </w:tc>
        <w:tc>
          <w:tcPr>
            <w:tcW w:w="2100"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Призер </w:t>
            </w:r>
            <w:r w:rsidRPr="00072255">
              <w:rPr>
                <w:rFonts w:ascii="Times New Roman" w:hAnsi="Times New Roman" w:cs="Times New Roman"/>
                <w:b/>
                <w:sz w:val="24"/>
                <w:szCs w:val="24"/>
              </w:rPr>
              <w:t>-</w:t>
            </w:r>
            <w:r>
              <w:rPr>
                <w:rFonts w:ascii="Times New Roman" w:hAnsi="Times New Roman" w:cs="Times New Roman"/>
                <w:b/>
                <w:sz w:val="24"/>
                <w:szCs w:val="24"/>
              </w:rPr>
              <w:t xml:space="preserve"> 2</w:t>
            </w:r>
          </w:p>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p>
        </w:tc>
        <w:tc>
          <w:tcPr>
            <w:tcW w:w="1891"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p>
        </w:tc>
        <w:tc>
          <w:tcPr>
            <w:tcW w:w="1900"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Призер -1</w:t>
            </w:r>
          </w:p>
        </w:tc>
      </w:tr>
      <w:tr w:rsidR="00FE2329" w:rsidRPr="00072255" w:rsidTr="00FE2329">
        <w:tc>
          <w:tcPr>
            <w:tcW w:w="1786"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Литература </w:t>
            </w:r>
          </w:p>
        </w:tc>
        <w:tc>
          <w:tcPr>
            <w:tcW w:w="1819"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Победители – 9</w:t>
            </w:r>
          </w:p>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- 5</w:t>
            </w:r>
          </w:p>
        </w:tc>
        <w:tc>
          <w:tcPr>
            <w:tcW w:w="2100"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Призер - 3</w:t>
            </w:r>
          </w:p>
        </w:tc>
        <w:tc>
          <w:tcPr>
            <w:tcW w:w="1891"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p>
        </w:tc>
        <w:tc>
          <w:tcPr>
            <w:tcW w:w="1900"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p>
        </w:tc>
      </w:tr>
      <w:tr w:rsidR="00FE2329" w:rsidRPr="00072255" w:rsidTr="00FE2329">
        <w:tc>
          <w:tcPr>
            <w:tcW w:w="1786"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roofErr w:type="spellStart"/>
            <w:r w:rsidRPr="00072255">
              <w:rPr>
                <w:rFonts w:ascii="Times New Roman" w:hAnsi="Times New Roman" w:cs="Times New Roman"/>
                <w:sz w:val="24"/>
                <w:szCs w:val="24"/>
              </w:rPr>
              <w:t>Иностран</w:t>
            </w:r>
            <w:proofErr w:type="spellEnd"/>
          </w:p>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roofErr w:type="spellStart"/>
            <w:r w:rsidRPr="00072255">
              <w:rPr>
                <w:rFonts w:ascii="Times New Roman" w:hAnsi="Times New Roman" w:cs="Times New Roman"/>
                <w:sz w:val="24"/>
                <w:szCs w:val="24"/>
              </w:rPr>
              <w:t>ные</w:t>
            </w:r>
            <w:proofErr w:type="spellEnd"/>
            <w:r w:rsidRPr="00072255">
              <w:rPr>
                <w:rFonts w:ascii="Times New Roman" w:hAnsi="Times New Roman" w:cs="Times New Roman"/>
                <w:sz w:val="24"/>
                <w:szCs w:val="24"/>
              </w:rPr>
              <w:t xml:space="preserve"> языки</w:t>
            </w:r>
          </w:p>
        </w:tc>
        <w:tc>
          <w:tcPr>
            <w:tcW w:w="1819"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Победители -6</w:t>
            </w:r>
          </w:p>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-3</w:t>
            </w:r>
          </w:p>
        </w:tc>
        <w:tc>
          <w:tcPr>
            <w:tcW w:w="2100"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c>
          <w:tcPr>
            <w:tcW w:w="1891"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c>
          <w:tcPr>
            <w:tcW w:w="1900"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r>
      <w:tr w:rsidR="00FE2329" w:rsidRPr="00072255" w:rsidTr="00FE2329">
        <w:tc>
          <w:tcPr>
            <w:tcW w:w="1786"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История </w:t>
            </w:r>
          </w:p>
        </w:tc>
        <w:tc>
          <w:tcPr>
            <w:tcW w:w="1819"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Победители -2</w:t>
            </w:r>
          </w:p>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-1</w:t>
            </w:r>
          </w:p>
        </w:tc>
        <w:tc>
          <w:tcPr>
            <w:tcW w:w="2100"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c>
          <w:tcPr>
            <w:tcW w:w="1891"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c>
          <w:tcPr>
            <w:tcW w:w="1900"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r>
      <w:tr w:rsidR="00FE2329" w:rsidRPr="00072255" w:rsidTr="00FE2329">
        <w:tc>
          <w:tcPr>
            <w:tcW w:w="1786"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Общество</w:t>
            </w:r>
          </w:p>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знание </w:t>
            </w:r>
          </w:p>
        </w:tc>
        <w:tc>
          <w:tcPr>
            <w:tcW w:w="1819"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Победители-1</w:t>
            </w:r>
          </w:p>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c>
          <w:tcPr>
            <w:tcW w:w="2100"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c>
          <w:tcPr>
            <w:tcW w:w="1891"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c>
          <w:tcPr>
            <w:tcW w:w="1900" w:type="dxa"/>
          </w:tcPr>
          <w:p w:rsidR="00FE2329" w:rsidRPr="00072255" w:rsidRDefault="00FE2329" w:rsidP="00FE2329">
            <w:pPr>
              <w:tabs>
                <w:tab w:val="left" w:pos="0"/>
                <w:tab w:val="num" w:pos="1440"/>
              </w:tabs>
              <w:spacing w:line="360" w:lineRule="auto"/>
              <w:jc w:val="both"/>
              <w:rPr>
                <w:rFonts w:ascii="Times New Roman" w:hAnsi="Times New Roman" w:cs="Times New Roman"/>
                <w:sz w:val="24"/>
                <w:szCs w:val="24"/>
              </w:rPr>
            </w:pPr>
          </w:p>
        </w:tc>
      </w:tr>
    </w:tbl>
    <w:p w:rsidR="00FE2329" w:rsidRDefault="00FE2329" w:rsidP="00FE2329">
      <w:pPr>
        <w:tabs>
          <w:tab w:val="left" w:pos="0"/>
          <w:tab w:val="num" w:pos="1440"/>
        </w:tabs>
        <w:spacing w:after="0" w:line="240" w:lineRule="auto"/>
        <w:ind w:left="75" w:firstLine="492"/>
        <w:jc w:val="both"/>
        <w:rPr>
          <w:rFonts w:ascii="Times New Roman" w:hAnsi="Times New Roman" w:cs="Times New Roman"/>
          <w:sz w:val="28"/>
          <w:szCs w:val="28"/>
        </w:rPr>
      </w:pPr>
      <w:r>
        <w:rPr>
          <w:rFonts w:ascii="Times New Roman" w:hAnsi="Times New Roman" w:cs="Times New Roman"/>
          <w:sz w:val="28"/>
          <w:szCs w:val="28"/>
        </w:rPr>
        <w:t xml:space="preserve"> </w:t>
      </w: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roofErr w:type="gramStart"/>
      <w:r w:rsidRPr="00E15CC7">
        <w:rPr>
          <w:rFonts w:ascii="Times New Roman" w:hAnsi="Times New Roman" w:cs="Times New Roman"/>
          <w:b/>
          <w:sz w:val="24"/>
          <w:szCs w:val="24"/>
        </w:rPr>
        <w:t>ХХ</w:t>
      </w:r>
      <w:proofErr w:type="gramEnd"/>
      <w:r w:rsidRPr="00E15CC7">
        <w:rPr>
          <w:rFonts w:ascii="Times New Roman" w:hAnsi="Times New Roman" w:cs="Times New Roman"/>
          <w:b/>
          <w:sz w:val="24"/>
          <w:szCs w:val="24"/>
          <w:lang w:val="en-US"/>
        </w:rPr>
        <w:t>VIII</w:t>
      </w:r>
      <w:r>
        <w:rPr>
          <w:rFonts w:ascii="Times New Roman" w:hAnsi="Times New Roman" w:cs="Times New Roman"/>
          <w:b/>
          <w:sz w:val="24"/>
          <w:szCs w:val="24"/>
        </w:rPr>
        <w:t xml:space="preserve"> областная олимпиада</w:t>
      </w:r>
      <w:r w:rsidRPr="00E15CC7">
        <w:rPr>
          <w:rFonts w:ascii="Times New Roman" w:hAnsi="Times New Roman" w:cs="Times New Roman"/>
          <w:b/>
          <w:sz w:val="24"/>
          <w:szCs w:val="24"/>
        </w:rPr>
        <w:t xml:space="preserve"> школьников по педагогике</w:t>
      </w: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tbl>
      <w:tblPr>
        <w:tblStyle w:val="a5"/>
        <w:tblW w:w="0" w:type="auto"/>
        <w:tblInd w:w="-488" w:type="dxa"/>
        <w:tblLook w:val="04A0" w:firstRow="1" w:lastRow="0" w:firstColumn="1" w:lastColumn="0" w:noHBand="0" w:noVBand="1"/>
      </w:tblPr>
      <w:tblGrid>
        <w:gridCol w:w="3168"/>
        <w:gridCol w:w="3162"/>
        <w:gridCol w:w="3166"/>
      </w:tblGrid>
      <w:tr w:rsidR="00FE2329" w:rsidTr="00FE2329">
        <w:tc>
          <w:tcPr>
            <w:tcW w:w="3168" w:type="dxa"/>
          </w:tcPr>
          <w:p w:rsidR="00FE2329" w:rsidRDefault="00FE2329" w:rsidP="00FE2329">
            <w:pPr>
              <w:tabs>
                <w:tab w:val="left" w:pos="0"/>
                <w:tab w:val="num" w:pos="1440"/>
              </w:tabs>
              <w:jc w:val="center"/>
              <w:rPr>
                <w:rFonts w:ascii="Times New Roman" w:hAnsi="Times New Roman" w:cs="Times New Roman"/>
                <w:b/>
                <w:sz w:val="24"/>
                <w:szCs w:val="24"/>
              </w:rPr>
            </w:pPr>
            <w:r>
              <w:rPr>
                <w:rFonts w:ascii="Times New Roman" w:hAnsi="Times New Roman" w:cs="Times New Roman"/>
                <w:b/>
                <w:sz w:val="24"/>
                <w:szCs w:val="24"/>
              </w:rPr>
              <w:t>Победитель</w:t>
            </w:r>
          </w:p>
        </w:tc>
        <w:tc>
          <w:tcPr>
            <w:tcW w:w="3162" w:type="dxa"/>
          </w:tcPr>
          <w:p w:rsidR="00FE2329" w:rsidRDefault="00FE2329" w:rsidP="00FE2329">
            <w:pPr>
              <w:tabs>
                <w:tab w:val="left" w:pos="0"/>
                <w:tab w:val="num" w:pos="1440"/>
              </w:tabs>
              <w:jc w:val="center"/>
              <w:rPr>
                <w:rFonts w:ascii="Times New Roman" w:hAnsi="Times New Roman" w:cs="Times New Roman"/>
                <w:b/>
                <w:sz w:val="24"/>
                <w:szCs w:val="24"/>
              </w:rPr>
            </w:pPr>
            <w:r>
              <w:rPr>
                <w:rFonts w:ascii="Times New Roman" w:hAnsi="Times New Roman" w:cs="Times New Roman"/>
                <w:b/>
                <w:sz w:val="24"/>
                <w:szCs w:val="24"/>
              </w:rPr>
              <w:t>Призер</w:t>
            </w:r>
          </w:p>
        </w:tc>
        <w:tc>
          <w:tcPr>
            <w:tcW w:w="3166" w:type="dxa"/>
          </w:tcPr>
          <w:p w:rsidR="00FE2329" w:rsidRDefault="00FE2329" w:rsidP="00FE2329">
            <w:pPr>
              <w:tabs>
                <w:tab w:val="left" w:pos="0"/>
                <w:tab w:val="num" w:pos="1440"/>
              </w:tabs>
              <w:jc w:val="center"/>
              <w:rPr>
                <w:rFonts w:ascii="Times New Roman" w:hAnsi="Times New Roman" w:cs="Times New Roman"/>
                <w:b/>
                <w:sz w:val="24"/>
                <w:szCs w:val="24"/>
              </w:rPr>
            </w:pPr>
            <w:r>
              <w:rPr>
                <w:rFonts w:ascii="Times New Roman" w:hAnsi="Times New Roman" w:cs="Times New Roman"/>
                <w:b/>
                <w:sz w:val="24"/>
                <w:szCs w:val="24"/>
              </w:rPr>
              <w:t>Участник</w:t>
            </w:r>
          </w:p>
        </w:tc>
      </w:tr>
      <w:tr w:rsidR="00FE2329" w:rsidRPr="00E15CC7" w:rsidTr="00FE2329">
        <w:tc>
          <w:tcPr>
            <w:tcW w:w="3168" w:type="dxa"/>
          </w:tcPr>
          <w:p w:rsidR="00FE2329" w:rsidRPr="00E15CC7" w:rsidRDefault="00FE2329" w:rsidP="00FE2329">
            <w:pPr>
              <w:tabs>
                <w:tab w:val="left" w:pos="0"/>
                <w:tab w:val="num" w:pos="1440"/>
              </w:tabs>
              <w:jc w:val="center"/>
              <w:rPr>
                <w:rFonts w:ascii="Times New Roman" w:hAnsi="Times New Roman" w:cs="Times New Roman"/>
                <w:sz w:val="24"/>
                <w:szCs w:val="24"/>
              </w:rPr>
            </w:pPr>
          </w:p>
        </w:tc>
        <w:tc>
          <w:tcPr>
            <w:tcW w:w="3162" w:type="dxa"/>
          </w:tcPr>
          <w:p w:rsidR="00FE2329" w:rsidRPr="00E15CC7" w:rsidRDefault="00FE2329" w:rsidP="00FE2329">
            <w:pPr>
              <w:tabs>
                <w:tab w:val="left" w:pos="0"/>
                <w:tab w:val="num" w:pos="1440"/>
              </w:tabs>
              <w:jc w:val="center"/>
              <w:rPr>
                <w:rFonts w:ascii="Times New Roman" w:hAnsi="Times New Roman" w:cs="Times New Roman"/>
                <w:b/>
                <w:sz w:val="24"/>
                <w:szCs w:val="24"/>
              </w:rPr>
            </w:pPr>
            <w:r w:rsidRPr="00E15CC7">
              <w:rPr>
                <w:rFonts w:ascii="Times New Roman" w:hAnsi="Times New Roman" w:cs="Times New Roman"/>
                <w:b/>
                <w:sz w:val="24"/>
                <w:szCs w:val="24"/>
              </w:rPr>
              <w:t>1</w:t>
            </w:r>
          </w:p>
        </w:tc>
        <w:tc>
          <w:tcPr>
            <w:tcW w:w="3166" w:type="dxa"/>
          </w:tcPr>
          <w:p w:rsidR="00FE2329" w:rsidRPr="00E15CC7" w:rsidRDefault="00FE2329" w:rsidP="00FE2329">
            <w:pPr>
              <w:tabs>
                <w:tab w:val="left" w:pos="0"/>
                <w:tab w:val="num" w:pos="1440"/>
              </w:tabs>
              <w:jc w:val="center"/>
              <w:rPr>
                <w:rFonts w:ascii="Times New Roman" w:hAnsi="Times New Roman" w:cs="Times New Roman"/>
                <w:sz w:val="24"/>
                <w:szCs w:val="24"/>
              </w:rPr>
            </w:pPr>
            <w:r>
              <w:rPr>
                <w:rFonts w:ascii="Times New Roman" w:hAnsi="Times New Roman" w:cs="Times New Roman"/>
                <w:sz w:val="24"/>
                <w:szCs w:val="24"/>
              </w:rPr>
              <w:t>5</w:t>
            </w:r>
          </w:p>
        </w:tc>
      </w:tr>
    </w:tbl>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r w:rsidRPr="00E15CC7">
        <w:rPr>
          <w:rFonts w:ascii="Times New Roman" w:hAnsi="Times New Roman" w:cs="Times New Roman"/>
          <w:b/>
          <w:sz w:val="24"/>
          <w:szCs w:val="24"/>
        </w:rPr>
        <w:lastRenderedPageBreak/>
        <w:t>Малая областная олимпиада</w:t>
      </w:r>
      <w:r>
        <w:rPr>
          <w:rFonts w:ascii="Times New Roman" w:hAnsi="Times New Roman" w:cs="Times New Roman"/>
          <w:b/>
          <w:sz w:val="24"/>
          <w:szCs w:val="24"/>
        </w:rPr>
        <w:t xml:space="preserve"> школьников</w:t>
      </w: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tbl>
      <w:tblPr>
        <w:tblStyle w:val="a5"/>
        <w:tblW w:w="0" w:type="auto"/>
        <w:tblInd w:w="-488" w:type="dxa"/>
        <w:tblLook w:val="04A0" w:firstRow="1" w:lastRow="0" w:firstColumn="1" w:lastColumn="0" w:noHBand="0" w:noVBand="1"/>
      </w:tblPr>
      <w:tblGrid>
        <w:gridCol w:w="4743"/>
        <w:gridCol w:w="4753"/>
      </w:tblGrid>
      <w:tr w:rsidR="00FE2329" w:rsidTr="00FE2329">
        <w:tc>
          <w:tcPr>
            <w:tcW w:w="4743" w:type="dxa"/>
          </w:tcPr>
          <w:p w:rsidR="00FE2329" w:rsidRDefault="00FE2329" w:rsidP="00FE2329">
            <w:pPr>
              <w:tabs>
                <w:tab w:val="left" w:pos="0"/>
                <w:tab w:val="num" w:pos="1440"/>
              </w:tabs>
              <w:jc w:val="center"/>
              <w:rPr>
                <w:rFonts w:ascii="Times New Roman" w:hAnsi="Times New Roman" w:cs="Times New Roman"/>
                <w:b/>
                <w:sz w:val="24"/>
                <w:szCs w:val="24"/>
              </w:rPr>
            </w:pPr>
            <w:r>
              <w:rPr>
                <w:rFonts w:ascii="Times New Roman" w:hAnsi="Times New Roman" w:cs="Times New Roman"/>
                <w:b/>
                <w:sz w:val="24"/>
                <w:szCs w:val="24"/>
              </w:rPr>
              <w:t>Предмет</w:t>
            </w:r>
          </w:p>
        </w:tc>
        <w:tc>
          <w:tcPr>
            <w:tcW w:w="4753" w:type="dxa"/>
          </w:tcPr>
          <w:p w:rsidR="00FE2329" w:rsidRDefault="00FE2329" w:rsidP="00FE2329">
            <w:pPr>
              <w:tabs>
                <w:tab w:val="left" w:pos="0"/>
                <w:tab w:val="num" w:pos="1440"/>
              </w:tabs>
              <w:jc w:val="center"/>
              <w:rPr>
                <w:rFonts w:ascii="Times New Roman" w:hAnsi="Times New Roman" w:cs="Times New Roman"/>
                <w:b/>
                <w:sz w:val="24"/>
                <w:szCs w:val="24"/>
              </w:rPr>
            </w:pPr>
            <w:r>
              <w:rPr>
                <w:rFonts w:ascii="Times New Roman" w:hAnsi="Times New Roman" w:cs="Times New Roman"/>
                <w:b/>
                <w:sz w:val="24"/>
                <w:szCs w:val="24"/>
              </w:rPr>
              <w:t>Результативность</w:t>
            </w:r>
          </w:p>
        </w:tc>
      </w:tr>
      <w:tr w:rsidR="00FE2329" w:rsidTr="00FE2329">
        <w:tc>
          <w:tcPr>
            <w:tcW w:w="4743" w:type="dxa"/>
          </w:tcPr>
          <w:p w:rsidR="00FE2329" w:rsidRPr="00E15CC7" w:rsidRDefault="00FE2329" w:rsidP="00FE2329">
            <w:pPr>
              <w:tabs>
                <w:tab w:val="left" w:pos="0"/>
                <w:tab w:val="num" w:pos="1440"/>
              </w:tabs>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4753" w:type="dxa"/>
          </w:tcPr>
          <w:p w:rsidR="00FE2329" w:rsidRPr="00E15CC7" w:rsidRDefault="00FE2329" w:rsidP="00FE2329">
            <w:pPr>
              <w:tabs>
                <w:tab w:val="left" w:pos="0"/>
                <w:tab w:val="num" w:pos="1440"/>
              </w:tabs>
              <w:jc w:val="center"/>
              <w:rPr>
                <w:rFonts w:ascii="Times New Roman" w:hAnsi="Times New Roman" w:cs="Times New Roman"/>
                <w:b/>
                <w:sz w:val="24"/>
                <w:szCs w:val="24"/>
              </w:rPr>
            </w:pPr>
            <w:r w:rsidRPr="00E15CC7">
              <w:rPr>
                <w:rFonts w:ascii="Times New Roman" w:hAnsi="Times New Roman" w:cs="Times New Roman"/>
                <w:b/>
                <w:sz w:val="24"/>
                <w:szCs w:val="24"/>
              </w:rPr>
              <w:t>Призер</w:t>
            </w:r>
          </w:p>
        </w:tc>
      </w:tr>
    </w:tbl>
    <w:p w:rsidR="00FE2329" w:rsidRPr="00E15CC7" w:rsidRDefault="00FE2329" w:rsidP="00FE2329">
      <w:pPr>
        <w:tabs>
          <w:tab w:val="left" w:pos="0"/>
          <w:tab w:val="num" w:pos="1440"/>
        </w:tabs>
        <w:spacing w:after="0" w:line="240" w:lineRule="auto"/>
        <w:ind w:left="75" w:firstLine="492"/>
        <w:jc w:val="center"/>
        <w:rPr>
          <w:rFonts w:ascii="Times New Roman" w:hAnsi="Times New Roman" w:cs="Times New Roman"/>
          <w:b/>
          <w:sz w:val="24"/>
          <w:szCs w:val="24"/>
        </w:rPr>
      </w:pPr>
    </w:p>
    <w:p w:rsidR="00FE2329" w:rsidRDefault="00FE2329" w:rsidP="00FE2329">
      <w:pPr>
        <w:tabs>
          <w:tab w:val="left" w:pos="0"/>
          <w:tab w:val="num" w:pos="1440"/>
        </w:tabs>
        <w:spacing w:after="0" w:line="360" w:lineRule="auto"/>
        <w:rPr>
          <w:rFonts w:ascii="Times New Roman" w:hAnsi="Times New Roman" w:cs="Times New Roman"/>
          <w:b/>
          <w:sz w:val="24"/>
          <w:szCs w:val="24"/>
        </w:rPr>
      </w:pPr>
    </w:p>
    <w:p w:rsidR="00FE2329" w:rsidRPr="00072255" w:rsidRDefault="00FE2329" w:rsidP="00FE2329">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Результативность учащихся в конкурсах</w:t>
      </w:r>
    </w:p>
    <w:p w:rsidR="00FE2329" w:rsidRDefault="00FE2329" w:rsidP="00FE2329">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 xml:space="preserve"> гуманитарной направленности </w:t>
      </w:r>
    </w:p>
    <w:p w:rsidR="00FE2329" w:rsidRPr="00072255" w:rsidRDefault="00FE2329" w:rsidP="00FE2329">
      <w:pPr>
        <w:tabs>
          <w:tab w:val="left" w:pos="0"/>
          <w:tab w:val="num" w:pos="1440"/>
        </w:tabs>
        <w:spacing w:after="0" w:line="360" w:lineRule="auto"/>
        <w:ind w:left="75" w:firstLine="492"/>
        <w:jc w:val="center"/>
        <w:rPr>
          <w:rFonts w:ascii="Times New Roman" w:hAnsi="Times New Roman" w:cs="Times New Roman"/>
          <w:b/>
          <w:sz w:val="24"/>
          <w:szCs w:val="24"/>
        </w:rPr>
      </w:pPr>
      <w:r>
        <w:rPr>
          <w:rFonts w:ascii="Times New Roman" w:hAnsi="Times New Roman" w:cs="Times New Roman"/>
          <w:b/>
          <w:sz w:val="24"/>
          <w:szCs w:val="24"/>
        </w:rPr>
        <w:t>2017-2018</w:t>
      </w:r>
      <w:r w:rsidRPr="00072255">
        <w:rPr>
          <w:rFonts w:ascii="Times New Roman" w:hAnsi="Times New Roman" w:cs="Times New Roman"/>
          <w:b/>
          <w:sz w:val="24"/>
          <w:szCs w:val="24"/>
        </w:rPr>
        <w:t xml:space="preserve"> уч</w:t>
      </w:r>
      <w:r>
        <w:rPr>
          <w:rFonts w:ascii="Times New Roman" w:hAnsi="Times New Roman" w:cs="Times New Roman"/>
          <w:b/>
          <w:sz w:val="24"/>
          <w:szCs w:val="24"/>
        </w:rPr>
        <w:t>ебный</w:t>
      </w:r>
      <w:r w:rsidRPr="00072255">
        <w:rPr>
          <w:rFonts w:ascii="Times New Roman" w:hAnsi="Times New Roman" w:cs="Times New Roman"/>
          <w:b/>
          <w:sz w:val="24"/>
          <w:szCs w:val="24"/>
        </w:rPr>
        <w:t xml:space="preserve"> год</w:t>
      </w:r>
    </w:p>
    <w:p w:rsidR="00FE2329" w:rsidRPr="00072255" w:rsidRDefault="00FE2329" w:rsidP="00FE2329">
      <w:pPr>
        <w:tabs>
          <w:tab w:val="left" w:pos="0"/>
          <w:tab w:val="num" w:pos="1440"/>
        </w:tabs>
        <w:spacing w:after="0" w:line="360" w:lineRule="auto"/>
        <w:ind w:left="75" w:firstLine="492"/>
        <w:jc w:val="center"/>
        <w:rPr>
          <w:rFonts w:ascii="Times New Roman" w:hAnsi="Times New Roman" w:cs="Times New Roman"/>
          <w:b/>
          <w:sz w:val="24"/>
          <w:szCs w:val="24"/>
        </w:rPr>
      </w:pPr>
    </w:p>
    <w:tbl>
      <w:tblPr>
        <w:tblStyle w:val="a5"/>
        <w:tblW w:w="0" w:type="auto"/>
        <w:tblInd w:w="-488" w:type="dxa"/>
        <w:tblLook w:val="04A0" w:firstRow="1" w:lastRow="0" w:firstColumn="1" w:lastColumn="0" w:noHBand="0" w:noVBand="1"/>
      </w:tblPr>
      <w:tblGrid>
        <w:gridCol w:w="5420"/>
        <w:gridCol w:w="2126"/>
        <w:gridCol w:w="1950"/>
      </w:tblGrid>
      <w:tr w:rsidR="00FE2329" w:rsidRPr="00072255" w:rsidTr="00FE2329">
        <w:tc>
          <w:tcPr>
            <w:tcW w:w="5420"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Мероприятие</w:t>
            </w:r>
          </w:p>
        </w:tc>
        <w:tc>
          <w:tcPr>
            <w:tcW w:w="2126"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Результат</w:t>
            </w:r>
          </w:p>
        </w:tc>
        <w:tc>
          <w:tcPr>
            <w:tcW w:w="1950" w:type="dxa"/>
          </w:tcPr>
          <w:p w:rsidR="00FE2329" w:rsidRPr="00072255" w:rsidRDefault="00FE2329" w:rsidP="00FE2329">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Уровень мероприятия</w:t>
            </w:r>
          </w:p>
        </w:tc>
      </w:tr>
      <w:tr w:rsidR="00FE2329" w:rsidRPr="00E15CC7" w:rsidTr="00FE2329">
        <w:trPr>
          <w:trHeight w:val="1166"/>
        </w:trPr>
        <w:tc>
          <w:tcPr>
            <w:tcW w:w="5420" w:type="dxa"/>
          </w:tcPr>
          <w:p w:rsidR="00FE2329" w:rsidRPr="00E15CC7" w:rsidRDefault="00FE2329" w:rsidP="00FE2329">
            <w:pPr>
              <w:tabs>
                <w:tab w:val="left" w:pos="0"/>
                <w:tab w:val="num" w:pos="1440"/>
              </w:tabs>
              <w:spacing w:line="360" w:lineRule="auto"/>
              <w:rPr>
                <w:rFonts w:ascii="Times New Roman" w:hAnsi="Times New Roman" w:cs="Times New Roman"/>
                <w:b/>
                <w:sz w:val="24"/>
                <w:szCs w:val="24"/>
              </w:rPr>
            </w:pPr>
            <w:r w:rsidRPr="00E15CC7">
              <w:rPr>
                <w:rStyle w:val="s3"/>
                <w:rFonts w:ascii="Times New Roman" w:hAnsi="Times New Roman" w:cs="Times New Roman"/>
                <w:sz w:val="24"/>
                <w:szCs w:val="24"/>
              </w:rPr>
              <w:t>Всероссийский конкурс  молодёжных проектов стратегии социально-экономического развития «РОССИЯ-2035».</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Победитель заочного этапа</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 xml:space="preserve">Всероссийский </w:t>
            </w:r>
          </w:p>
        </w:tc>
      </w:tr>
      <w:tr w:rsidR="00FE2329" w:rsidRPr="00E15CC7" w:rsidTr="00FE2329">
        <w:tc>
          <w:tcPr>
            <w:tcW w:w="5420" w:type="dxa"/>
          </w:tcPr>
          <w:p w:rsidR="00FE2329" w:rsidRPr="00E15CC7" w:rsidRDefault="00FE2329" w:rsidP="00FE2329">
            <w:pPr>
              <w:tabs>
                <w:tab w:val="left" w:pos="0"/>
                <w:tab w:val="num" w:pos="1440"/>
              </w:tabs>
              <w:spacing w:line="360" w:lineRule="auto"/>
              <w:rPr>
                <w:rStyle w:val="s3"/>
                <w:rFonts w:ascii="Times New Roman" w:hAnsi="Times New Roman" w:cs="Times New Roman"/>
                <w:sz w:val="24"/>
                <w:szCs w:val="24"/>
              </w:rPr>
            </w:pPr>
            <w:r w:rsidRPr="00E15CC7">
              <w:rPr>
                <w:rFonts w:ascii="Times New Roman" w:hAnsi="Times New Roman" w:cs="Times New Roman"/>
                <w:sz w:val="24"/>
                <w:szCs w:val="24"/>
              </w:rPr>
              <w:t xml:space="preserve">Городской </w:t>
            </w:r>
            <w:proofErr w:type="gramStart"/>
            <w:r w:rsidRPr="00E15CC7">
              <w:rPr>
                <w:rFonts w:ascii="Times New Roman" w:hAnsi="Times New Roman" w:cs="Times New Roman"/>
                <w:sz w:val="24"/>
                <w:szCs w:val="24"/>
              </w:rPr>
              <w:t>экологической</w:t>
            </w:r>
            <w:proofErr w:type="gramEnd"/>
            <w:r w:rsidRPr="00E15CC7">
              <w:rPr>
                <w:rFonts w:ascii="Times New Roman" w:hAnsi="Times New Roman" w:cs="Times New Roman"/>
                <w:sz w:val="24"/>
                <w:szCs w:val="24"/>
              </w:rPr>
              <w:t xml:space="preserve"> фестиваль творчества "Земля - наш общий дом" (номинация «Социальная реклама»)</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Диплом</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Муниципальный</w:t>
            </w:r>
          </w:p>
        </w:tc>
      </w:tr>
      <w:tr w:rsidR="00FE2329" w:rsidRPr="00E15CC7" w:rsidTr="00FE2329">
        <w:tc>
          <w:tcPr>
            <w:tcW w:w="5420" w:type="dxa"/>
          </w:tcPr>
          <w:p w:rsidR="00FE2329" w:rsidRPr="00E15CC7" w:rsidRDefault="00FE2329" w:rsidP="00FE2329">
            <w:pPr>
              <w:tabs>
                <w:tab w:val="left" w:pos="0"/>
                <w:tab w:val="num" w:pos="1440"/>
              </w:tabs>
              <w:spacing w:line="360" w:lineRule="auto"/>
              <w:rPr>
                <w:rStyle w:val="s3"/>
                <w:rFonts w:ascii="Times New Roman" w:hAnsi="Times New Roman" w:cs="Times New Roman"/>
                <w:sz w:val="24"/>
                <w:szCs w:val="24"/>
              </w:rPr>
            </w:pPr>
            <w:r w:rsidRPr="00E15CC7">
              <w:rPr>
                <w:rFonts w:ascii="Times New Roman" w:hAnsi="Times New Roman" w:cs="Times New Roman"/>
                <w:sz w:val="24"/>
                <w:szCs w:val="24"/>
                <w:lang w:val="en-US"/>
              </w:rPr>
              <w:t>II</w:t>
            </w:r>
            <w:r w:rsidRPr="00E15CC7">
              <w:rPr>
                <w:rFonts w:ascii="Times New Roman" w:hAnsi="Times New Roman" w:cs="Times New Roman"/>
                <w:sz w:val="24"/>
                <w:szCs w:val="24"/>
              </w:rPr>
              <w:t xml:space="preserve"> Общероссийский синхронный фестиваль интеллектуальных игр «</w:t>
            </w:r>
            <w:proofErr w:type="spellStart"/>
            <w:r w:rsidRPr="00E15CC7">
              <w:rPr>
                <w:rFonts w:ascii="Times New Roman" w:hAnsi="Times New Roman" w:cs="Times New Roman"/>
                <w:sz w:val="24"/>
                <w:szCs w:val="24"/>
              </w:rPr>
              <w:t>Проксима</w:t>
            </w:r>
            <w:proofErr w:type="spellEnd"/>
            <w:r w:rsidRPr="00E15CC7">
              <w:rPr>
                <w:rFonts w:ascii="Times New Roman" w:hAnsi="Times New Roman" w:cs="Times New Roman"/>
                <w:sz w:val="24"/>
                <w:szCs w:val="24"/>
              </w:rPr>
              <w:t xml:space="preserve"> Центавра- 2017/18»</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Сертификат участника (75)</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Всероссийский</w:t>
            </w:r>
          </w:p>
        </w:tc>
      </w:tr>
      <w:tr w:rsidR="00FE2329" w:rsidRPr="00E15CC7" w:rsidTr="00FE2329">
        <w:tc>
          <w:tcPr>
            <w:tcW w:w="5420" w:type="dxa"/>
          </w:tcPr>
          <w:p w:rsidR="00FE2329" w:rsidRPr="00E15CC7" w:rsidRDefault="00FE2329" w:rsidP="00FE2329">
            <w:pPr>
              <w:tabs>
                <w:tab w:val="left" w:pos="0"/>
                <w:tab w:val="num" w:pos="1440"/>
              </w:tabs>
              <w:spacing w:line="360" w:lineRule="auto"/>
              <w:rPr>
                <w:rStyle w:val="s3"/>
                <w:rFonts w:ascii="Times New Roman" w:hAnsi="Times New Roman" w:cs="Times New Roman"/>
                <w:sz w:val="24"/>
                <w:szCs w:val="24"/>
              </w:rPr>
            </w:pPr>
            <w:r w:rsidRPr="00E15CC7">
              <w:rPr>
                <w:rStyle w:val="s3"/>
                <w:rFonts w:ascii="Times New Roman" w:hAnsi="Times New Roman" w:cs="Times New Roman"/>
                <w:sz w:val="24"/>
                <w:szCs w:val="24"/>
              </w:rPr>
              <w:t xml:space="preserve">Открытый лингвистический марафон для </w:t>
            </w:r>
            <w:proofErr w:type="gramStart"/>
            <w:r w:rsidRPr="00E15CC7">
              <w:rPr>
                <w:rStyle w:val="s3"/>
                <w:rFonts w:ascii="Times New Roman" w:hAnsi="Times New Roman" w:cs="Times New Roman"/>
                <w:sz w:val="24"/>
                <w:szCs w:val="24"/>
              </w:rPr>
              <w:t>обучающихся</w:t>
            </w:r>
            <w:proofErr w:type="gramEnd"/>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Сертификат участника (16)</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Региональный</w:t>
            </w:r>
          </w:p>
        </w:tc>
      </w:tr>
      <w:tr w:rsidR="00FE2329" w:rsidRPr="00E15CC7" w:rsidTr="00FE2329">
        <w:tc>
          <w:tcPr>
            <w:tcW w:w="5420" w:type="dxa"/>
          </w:tcPr>
          <w:p w:rsidR="00FE2329" w:rsidRPr="00E15CC7" w:rsidRDefault="00FE2329" w:rsidP="00FE2329">
            <w:pPr>
              <w:tabs>
                <w:tab w:val="left" w:pos="0"/>
                <w:tab w:val="num" w:pos="1440"/>
              </w:tabs>
              <w:spacing w:line="360" w:lineRule="auto"/>
              <w:rPr>
                <w:rStyle w:val="s3"/>
                <w:rFonts w:ascii="Times New Roman" w:hAnsi="Times New Roman" w:cs="Times New Roman"/>
                <w:sz w:val="24"/>
                <w:szCs w:val="24"/>
              </w:rPr>
            </w:pPr>
            <w:r w:rsidRPr="00E15CC7">
              <w:rPr>
                <w:rStyle w:val="s3"/>
                <w:rFonts w:ascii="Times New Roman" w:hAnsi="Times New Roman" w:cs="Times New Roman"/>
                <w:sz w:val="24"/>
                <w:szCs w:val="24"/>
              </w:rPr>
              <w:t>Конкурс эссе для учащихся 9-10-х классов «Экологические проблемы Ярославской области»</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 xml:space="preserve">Диплом </w:t>
            </w:r>
          </w:p>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lang w:val="en-US"/>
              </w:rPr>
              <w:t>I</w:t>
            </w:r>
            <w:r w:rsidRPr="00E15CC7">
              <w:rPr>
                <w:rFonts w:ascii="Times New Roman" w:hAnsi="Times New Roman" w:cs="Times New Roman"/>
                <w:b/>
                <w:sz w:val="24"/>
                <w:szCs w:val="24"/>
              </w:rPr>
              <w:t xml:space="preserve"> степени, диплом </w:t>
            </w:r>
          </w:p>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b/>
                <w:sz w:val="24"/>
                <w:szCs w:val="24"/>
                <w:lang w:val="en-US"/>
              </w:rPr>
              <w:t>II</w:t>
            </w:r>
            <w:r w:rsidRPr="00E15CC7">
              <w:rPr>
                <w:rFonts w:ascii="Times New Roman" w:hAnsi="Times New Roman" w:cs="Times New Roman"/>
                <w:b/>
                <w:sz w:val="24"/>
                <w:szCs w:val="24"/>
              </w:rPr>
              <w:t xml:space="preserve"> степени, </w:t>
            </w:r>
            <w:r w:rsidRPr="00E15CC7">
              <w:rPr>
                <w:rFonts w:ascii="Times New Roman" w:hAnsi="Times New Roman" w:cs="Times New Roman"/>
                <w:sz w:val="24"/>
                <w:szCs w:val="24"/>
              </w:rPr>
              <w:t>сертификат участника (6)</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Муниципальный</w:t>
            </w:r>
          </w:p>
        </w:tc>
      </w:tr>
      <w:tr w:rsidR="00FE2329" w:rsidRPr="00E15CC7" w:rsidTr="00FE2329">
        <w:tc>
          <w:tcPr>
            <w:tcW w:w="5420" w:type="dxa"/>
          </w:tcPr>
          <w:p w:rsidR="00FE2329" w:rsidRPr="00E15CC7" w:rsidRDefault="00FE2329" w:rsidP="00FE2329">
            <w:pPr>
              <w:tabs>
                <w:tab w:val="left" w:pos="0"/>
                <w:tab w:val="num" w:pos="1440"/>
              </w:tabs>
              <w:spacing w:line="360" w:lineRule="auto"/>
              <w:rPr>
                <w:rStyle w:val="s3"/>
                <w:rFonts w:ascii="Times New Roman" w:hAnsi="Times New Roman" w:cs="Times New Roman"/>
                <w:sz w:val="24"/>
                <w:szCs w:val="24"/>
              </w:rPr>
            </w:pPr>
            <w:r w:rsidRPr="00E15CC7">
              <w:rPr>
                <w:rFonts w:ascii="Times New Roman" w:hAnsi="Times New Roman" w:cs="Times New Roman"/>
                <w:sz w:val="24"/>
                <w:szCs w:val="24"/>
              </w:rPr>
              <w:t xml:space="preserve">Городской заочный  поэтический конкурс «Единству русского народа», приуроченный </w:t>
            </w:r>
            <w:proofErr w:type="gramStart"/>
            <w:r w:rsidRPr="00E15CC7">
              <w:rPr>
                <w:rFonts w:ascii="Times New Roman" w:hAnsi="Times New Roman" w:cs="Times New Roman"/>
                <w:sz w:val="24"/>
                <w:szCs w:val="24"/>
              </w:rPr>
              <w:t>к</w:t>
            </w:r>
            <w:proofErr w:type="gramEnd"/>
            <w:r w:rsidRPr="00E15CC7">
              <w:rPr>
                <w:rFonts w:ascii="Times New Roman" w:hAnsi="Times New Roman" w:cs="Times New Roman"/>
                <w:sz w:val="24"/>
                <w:szCs w:val="24"/>
              </w:rPr>
              <w:t xml:space="preserve"> Дню Народного Единства</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 xml:space="preserve">Диплом </w:t>
            </w:r>
          </w:p>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lang w:val="en-US"/>
              </w:rPr>
              <w:t>I</w:t>
            </w:r>
            <w:r w:rsidRPr="00E15CC7">
              <w:rPr>
                <w:rFonts w:ascii="Times New Roman" w:hAnsi="Times New Roman" w:cs="Times New Roman"/>
                <w:b/>
                <w:sz w:val="24"/>
                <w:szCs w:val="24"/>
              </w:rPr>
              <w:t xml:space="preserve"> степени (2), диплом </w:t>
            </w:r>
          </w:p>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b/>
                <w:sz w:val="24"/>
                <w:szCs w:val="24"/>
                <w:lang w:val="en-US"/>
              </w:rPr>
              <w:t>II</w:t>
            </w:r>
            <w:r w:rsidRPr="00E15CC7">
              <w:rPr>
                <w:rFonts w:ascii="Times New Roman" w:hAnsi="Times New Roman" w:cs="Times New Roman"/>
                <w:b/>
                <w:sz w:val="24"/>
                <w:szCs w:val="24"/>
              </w:rPr>
              <w:t xml:space="preserve"> степени</w:t>
            </w:r>
            <w:r w:rsidRPr="00E15CC7">
              <w:rPr>
                <w:rFonts w:ascii="Times New Roman" w:hAnsi="Times New Roman" w:cs="Times New Roman"/>
                <w:sz w:val="24"/>
                <w:szCs w:val="24"/>
              </w:rPr>
              <w:t>, сертификат участника</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Муниципальный</w:t>
            </w:r>
          </w:p>
        </w:tc>
      </w:tr>
      <w:tr w:rsidR="00FE2329" w:rsidRPr="00E15CC7" w:rsidTr="00FE2329">
        <w:tc>
          <w:tcPr>
            <w:tcW w:w="5420" w:type="dxa"/>
          </w:tcPr>
          <w:p w:rsidR="00FE2329" w:rsidRPr="00E15CC7" w:rsidRDefault="00FE2329" w:rsidP="00FE2329">
            <w:pPr>
              <w:tabs>
                <w:tab w:val="left" w:pos="0"/>
                <w:tab w:val="num" w:pos="1440"/>
              </w:tabs>
              <w:spacing w:line="360" w:lineRule="auto"/>
              <w:rPr>
                <w:rStyle w:val="s3"/>
                <w:rFonts w:ascii="Times New Roman" w:hAnsi="Times New Roman" w:cs="Times New Roman"/>
                <w:sz w:val="24"/>
                <w:szCs w:val="24"/>
              </w:rPr>
            </w:pPr>
            <w:r w:rsidRPr="00E15CC7">
              <w:rPr>
                <w:rFonts w:ascii="Times New Roman" w:hAnsi="Times New Roman" w:cs="Times New Roman"/>
                <w:sz w:val="24"/>
                <w:szCs w:val="24"/>
              </w:rPr>
              <w:lastRenderedPageBreak/>
              <w:t xml:space="preserve">Городской конкурс «Всему начало здесь, в краю моем родимом», посвященный творчеству </w:t>
            </w:r>
            <w:proofErr w:type="spellStart"/>
            <w:r w:rsidRPr="00E15CC7">
              <w:rPr>
                <w:rFonts w:ascii="Times New Roman" w:hAnsi="Times New Roman" w:cs="Times New Roman"/>
                <w:sz w:val="24"/>
                <w:szCs w:val="24"/>
              </w:rPr>
              <w:t>Н.А.Некрасова</w:t>
            </w:r>
            <w:proofErr w:type="spellEnd"/>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b/>
                <w:sz w:val="24"/>
                <w:szCs w:val="24"/>
              </w:rPr>
              <w:t xml:space="preserve">Диплом победителя, </w:t>
            </w:r>
            <w:r w:rsidRPr="00E15CC7">
              <w:rPr>
                <w:rFonts w:ascii="Times New Roman" w:hAnsi="Times New Roman" w:cs="Times New Roman"/>
                <w:sz w:val="24"/>
                <w:szCs w:val="24"/>
              </w:rPr>
              <w:t>сертификат участника</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Муниципальный</w:t>
            </w:r>
          </w:p>
        </w:tc>
      </w:tr>
      <w:tr w:rsidR="00FE2329" w:rsidRPr="00E15CC7" w:rsidTr="00FE2329">
        <w:tc>
          <w:tcPr>
            <w:tcW w:w="5420" w:type="dxa"/>
          </w:tcPr>
          <w:p w:rsidR="00FE2329" w:rsidRPr="00E15CC7" w:rsidRDefault="00FE2329" w:rsidP="00FE2329">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rPr>
              <w:t>Городской конкурс гражданско-патриотической лирики «Как жить и плакать без тебя»</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b/>
                <w:sz w:val="24"/>
                <w:szCs w:val="24"/>
              </w:rPr>
              <w:t>Диплом победителя</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Муниципальный</w:t>
            </w:r>
          </w:p>
        </w:tc>
      </w:tr>
      <w:tr w:rsidR="00FE2329" w:rsidRPr="00E15CC7" w:rsidTr="00FE2329">
        <w:tc>
          <w:tcPr>
            <w:tcW w:w="5420" w:type="dxa"/>
          </w:tcPr>
          <w:p w:rsidR="00FE2329" w:rsidRPr="00E15CC7" w:rsidRDefault="00FE2329" w:rsidP="00FE2329">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rPr>
              <w:t>Областной конкурс «Ученик года»</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 xml:space="preserve">Свидетельство участника </w:t>
            </w:r>
            <w:r w:rsidRPr="00E15CC7">
              <w:rPr>
                <w:rFonts w:ascii="Times New Roman" w:hAnsi="Times New Roman" w:cs="Times New Roman"/>
                <w:b/>
                <w:sz w:val="24"/>
                <w:szCs w:val="24"/>
              </w:rPr>
              <w:t>очного тура</w:t>
            </w:r>
            <w:r w:rsidRPr="00E15CC7">
              <w:rPr>
                <w:rFonts w:ascii="Times New Roman" w:hAnsi="Times New Roman" w:cs="Times New Roman"/>
                <w:sz w:val="24"/>
                <w:szCs w:val="24"/>
              </w:rPr>
              <w:t xml:space="preserve"> (2)</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 xml:space="preserve">Региональный </w:t>
            </w:r>
          </w:p>
        </w:tc>
      </w:tr>
      <w:tr w:rsidR="00FE2329" w:rsidRPr="00E15CC7" w:rsidTr="00FE2329">
        <w:tc>
          <w:tcPr>
            <w:tcW w:w="5420" w:type="dxa"/>
          </w:tcPr>
          <w:p w:rsidR="00FE2329" w:rsidRPr="00E15CC7" w:rsidRDefault="00FE2329" w:rsidP="00FE2329">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lang w:val="en-US"/>
              </w:rPr>
              <w:t>XXI</w:t>
            </w:r>
            <w:r w:rsidRPr="00E15CC7">
              <w:rPr>
                <w:rFonts w:ascii="Times New Roman" w:hAnsi="Times New Roman" w:cs="Times New Roman"/>
                <w:sz w:val="24"/>
                <w:szCs w:val="24"/>
              </w:rPr>
              <w:t xml:space="preserve"> Российская научная конференция школьников «Открытие»</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 xml:space="preserve">Сертификат участника </w:t>
            </w:r>
            <w:r w:rsidRPr="00E15CC7">
              <w:rPr>
                <w:rFonts w:ascii="Times New Roman" w:hAnsi="Times New Roman" w:cs="Times New Roman"/>
                <w:b/>
                <w:sz w:val="24"/>
                <w:szCs w:val="24"/>
              </w:rPr>
              <w:t>очного тура</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Всероссийский</w:t>
            </w:r>
          </w:p>
        </w:tc>
      </w:tr>
      <w:tr w:rsidR="00FE2329" w:rsidRPr="00E15CC7" w:rsidTr="00FE2329">
        <w:tc>
          <w:tcPr>
            <w:tcW w:w="5420" w:type="dxa"/>
          </w:tcPr>
          <w:p w:rsidR="00FE2329" w:rsidRPr="00E15CC7" w:rsidRDefault="00FE2329" w:rsidP="00FE2329">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lang w:val="en-US"/>
              </w:rPr>
              <w:t>XV</w:t>
            </w:r>
            <w:r w:rsidRPr="00E15CC7">
              <w:rPr>
                <w:rFonts w:ascii="Times New Roman" w:hAnsi="Times New Roman" w:cs="Times New Roman"/>
                <w:sz w:val="24"/>
                <w:szCs w:val="24"/>
              </w:rPr>
              <w:t xml:space="preserve">областные юношеские «Филологические чтения» имени </w:t>
            </w:r>
            <w:proofErr w:type="spellStart"/>
            <w:r w:rsidRPr="00E15CC7">
              <w:rPr>
                <w:rFonts w:ascii="Times New Roman" w:hAnsi="Times New Roman" w:cs="Times New Roman"/>
                <w:sz w:val="24"/>
                <w:szCs w:val="24"/>
              </w:rPr>
              <w:t>Н.Н.Пайкова</w:t>
            </w:r>
            <w:proofErr w:type="spellEnd"/>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 xml:space="preserve">Диплом </w:t>
            </w:r>
          </w:p>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b/>
                <w:sz w:val="24"/>
                <w:szCs w:val="24"/>
                <w:lang w:val="en-US"/>
              </w:rPr>
              <w:t>II</w:t>
            </w:r>
            <w:r w:rsidRPr="00E15CC7">
              <w:rPr>
                <w:rFonts w:ascii="Times New Roman" w:hAnsi="Times New Roman" w:cs="Times New Roman"/>
                <w:b/>
                <w:sz w:val="24"/>
                <w:szCs w:val="24"/>
              </w:rPr>
              <w:t xml:space="preserve"> степени, </w:t>
            </w:r>
            <w:r w:rsidRPr="00E15CC7">
              <w:rPr>
                <w:rFonts w:ascii="Times New Roman" w:hAnsi="Times New Roman" w:cs="Times New Roman"/>
                <w:sz w:val="24"/>
                <w:szCs w:val="24"/>
              </w:rPr>
              <w:t>свидетельство участника</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Региональный</w:t>
            </w:r>
          </w:p>
        </w:tc>
      </w:tr>
      <w:tr w:rsidR="00FE2329" w:rsidRPr="00E15CC7" w:rsidTr="00FE2329">
        <w:tc>
          <w:tcPr>
            <w:tcW w:w="5420" w:type="dxa"/>
          </w:tcPr>
          <w:p w:rsidR="00FE2329" w:rsidRPr="00E15CC7" w:rsidRDefault="00FE2329" w:rsidP="00FE2329">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rPr>
              <w:t>Городской фестиваль-конкурс художественного детско-юношеского творчества детей с ограниченными возможностями здоровья «Стремление к звездам»  (номинация «Художественное слово»)</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 xml:space="preserve">Диплом </w:t>
            </w:r>
          </w:p>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lang w:val="en-US"/>
              </w:rPr>
              <w:t>I</w:t>
            </w:r>
            <w:r w:rsidRPr="00E15CC7">
              <w:rPr>
                <w:rFonts w:ascii="Times New Roman" w:hAnsi="Times New Roman" w:cs="Times New Roman"/>
                <w:b/>
                <w:sz w:val="24"/>
                <w:szCs w:val="24"/>
              </w:rPr>
              <w:t xml:space="preserve"> степени</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Муниципальный</w:t>
            </w:r>
          </w:p>
        </w:tc>
      </w:tr>
      <w:tr w:rsidR="00FE2329" w:rsidRPr="00E15CC7" w:rsidTr="00FE2329">
        <w:tc>
          <w:tcPr>
            <w:tcW w:w="5420" w:type="dxa"/>
          </w:tcPr>
          <w:p w:rsidR="00FE2329" w:rsidRPr="00E15CC7" w:rsidRDefault="00FE2329" w:rsidP="00FE2329">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rPr>
              <w:t>Городской конкурс литературного творчества «Россыпи слов» (номинация «Поющее сердце»)</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 xml:space="preserve">Диплом </w:t>
            </w:r>
          </w:p>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lang w:val="en-US"/>
              </w:rPr>
              <w:t>I</w:t>
            </w:r>
            <w:r w:rsidRPr="00E15CC7">
              <w:rPr>
                <w:rFonts w:ascii="Times New Roman" w:hAnsi="Times New Roman" w:cs="Times New Roman"/>
                <w:b/>
                <w:sz w:val="24"/>
                <w:szCs w:val="24"/>
              </w:rPr>
              <w:t xml:space="preserve"> степени, диплом </w:t>
            </w:r>
          </w:p>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b/>
                <w:sz w:val="24"/>
                <w:szCs w:val="24"/>
                <w:lang w:val="en-US"/>
              </w:rPr>
              <w:t>III</w:t>
            </w:r>
            <w:r w:rsidRPr="00E15CC7">
              <w:rPr>
                <w:rFonts w:ascii="Times New Roman" w:hAnsi="Times New Roman" w:cs="Times New Roman"/>
                <w:b/>
                <w:sz w:val="24"/>
                <w:szCs w:val="24"/>
              </w:rPr>
              <w:t xml:space="preserve"> степени</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 xml:space="preserve">Муниципальный </w:t>
            </w:r>
          </w:p>
        </w:tc>
      </w:tr>
      <w:tr w:rsidR="00FE2329" w:rsidRPr="00E15CC7" w:rsidTr="00FE2329">
        <w:tc>
          <w:tcPr>
            <w:tcW w:w="5420" w:type="dxa"/>
          </w:tcPr>
          <w:p w:rsidR="00FE2329" w:rsidRPr="00E15CC7" w:rsidRDefault="00FE2329" w:rsidP="00FE2329">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rPr>
              <w:t>Городской конкурс литературного творчества «Россыпи слов» (номинация «Взял я перо для тихого слова»)</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 xml:space="preserve">Диплом </w:t>
            </w:r>
          </w:p>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lang w:val="en-US"/>
              </w:rPr>
              <w:t>I</w:t>
            </w:r>
            <w:r w:rsidRPr="00E15CC7">
              <w:rPr>
                <w:rFonts w:ascii="Times New Roman" w:hAnsi="Times New Roman" w:cs="Times New Roman"/>
                <w:b/>
                <w:sz w:val="24"/>
                <w:szCs w:val="24"/>
              </w:rPr>
              <w:t xml:space="preserve"> степени</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 xml:space="preserve">Муниципальный </w:t>
            </w:r>
          </w:p>
        </w:tc>
      </w:tr>
      <w:tr w:rsidR="00FE2329" w:rsidRPr="00E15CC7" w:rsidTr="00FE2329">
        <w:tc>
          <w:tcPr>
            <w:tcW w:w="5420" w:type="dxa"/>
          </w:tcPr>
          <w:p w:rsidR="00FE2329" w:rsidRPr="00E15CC7" w:rsidRDefault="00FE2329" w:rsidP="00FE2329">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rPr>
              <w:t>Инновационный  образовательный проект «Траектория мечты» (образовательный проект на тему «Поздравление ветеранов» в номинации «Стремление сохранить и преумножить общечеловеческие ценности»)</w:t>
            </w:r>
          </w:p>
        </w:tc>
        <w:tc>
          <w:tcPr>
            <w:tcW w:w="2126" w:type="dxa"/>
          </w:tcPr>
          <w:p w:rsidR="00FE2329" w:rsidRPr="00E15CC7" w:rsidRDefault="00FE2329" w:rsidP="00FE2329">
            <w:pPr>
              <w:tabs>
                <w:tab w:val="left" w:pos="0"/>
                <w:tab w:val="num" w:pos="1440"/>
              </w:tabs>
              <w:spacing w:line="360" w:lineRule="auto"/>
              <w:jc w:val="center"/>
              <w:rPr>
                <w:rFonts w:ascii="Times New Roman" w:hAnsi="Times New Roman" w:cs="Times New Roman"/>
                <w:b/>
                <w:sz w:val="24"/>
                <w:szCs w:val="24"/>
              </w:rPr>
            </w:pPr>
            <w:r w:rsidRPr="00E15CC7">
              <w:rPr>
                <w:rFonts w:ascii="Times New Roman" w:hAnsi="Times New Roman" w:cs="Times New Roman"/>
                <w:b/>
                <w:sz w:val="24"/>
                <w:szCs w:val="24"/>
              </w:rPr>
              <w:t>Диплом</w:t>
            </w:r>
          </w:p>
        </w:tc>
        <w:tc>
          <w:tcPr>
            <w:tcW w:w="1950" w:type="dxa"/>
          </w:tcPr>
          <w:p w:rsidR="00FE2329" w:rsidRPr="00E15CC7" w:rsidRDefault="00FE2329" w:rsidP="00FE2329">
            <w:pPr>
              <w:tabs>
                <w:tab w:val="left" w:pos="0"/>
                <w:tab w:val="num" w:pos="1440"/>
              </w:tabs>
              <w:spacing w:line="360" w:lineRule="auto"/>
              <w:jc w:val="center"/>
              <w:rPr>
                <w:rFonts w:ascii="Times New Roman" w:hAnsi="Times New Roman" w:cs="Times New Roman"/>
                <w:sz w:val="24"/>
                <w:szCs w:val="24"/>
              </w:rPr>
            </w:pPr>
            <w:r w:rsidRPr="00E15CC7">
              <w:rPr>
                <w:rFonts w:ascii="Times New Roman" w:hAnsi="Times New Roman" w:cs="Times New Roman"/>
                <w:sz w:val="24"/>
                <w:szCs w:val="24"/>
              </w:rPr>
              <w:t xml:space="preserve">Региональный </w:t>
            </w:r>
          </w:p>
        </w:tc>
      </w:tr>
    </w:tbl>
    <w:p w:rsidR="00FE2329" w:rsidRPr="00E15CC7" w:rsidRDefault="00FE2329" w:rsidP="00FE2329">
      <w:pPr>
        <w:spacing w:after="0" w:line="360" w:lineRule="auto"/>
        <w:rPr>
          <w:rFonts w:ascii="Times New Roman" w:hAnsi="Times New Roman" w:cs="Times New Roman"/>
          <w:sz w:val="24"/>
          <w:szCs w:val="24"/>
        </w:rPr>
      </w:pPr>
    </w:p>
    <w:p w:rsidR="002F2583" w:rsidRDefault="002F2583" w:rsidP="002F2583">
      <w:pPr>
        <w:tabs>
          <w:tab w:val="left" w:pos="0"/>
          <w:tab w:val="num" w:pos="1440"/>
        </w:tabs>
        <w:spacing w:after="0" w:line="360" w:lineRule="auto"/>
        <w:ind w:left="75" w:firstLine="492"/>
        <w:jc w:val="center"/>
        <w:rPr>
          <w:rFonts w:ascii="Times New Roman" w:hAnsi="Times New Roman" w:cs="Times New Roman"/>
          <w:b/>
          <w:sz w:val="24"/>
          <w:szCs w:val="24"/>
        </w:rPr>
      </w:pPr>
    </w:p>
    <w:p w:rsidR="001A2345" w:rsidRPr="001A2345" w:rsidRDefault="001A2345" w:rsidP="001A2345">
      <w:pPr>
        <w:spacing w:after="0" w:line="360" w:lineRule="auto"/>
        <w:jc w:val="center"/>
        <w:rPr>
          <w:rFonts w:ascii="Times New Roman" w:hAnsi="Times New Roman" w:cs="Times New Roman"/>
          <w:b/>
          <w:sz w:val="24"/>
          <w:szCs w:val="24"/>
        </w:rPr>
      </w:pPr>
      <w:r w:rsidRPr="001A2345">
        <w:rPr>
          <w:rFonts w:ascii="Times New Roman" w:hAnsi="Times New Roman" w:cs="Times New Roman"/>
          <w:b/>
          <w:sz w:val="24"/>
          <w:szCs w:val="24"/>
        </w:rPr>
        <w:lastRenderedPageBreak/>
        <w:t xml:space="preserve">Календарно - тематический план </w:t>
      </w:r>
    </w:p>
    <w:p w:rsidR="001A2345" w:rsidRPr="001A2345" w:rsidRDefault="001A2345" w:rsidP="001A2345">
      <w:pPr>
        <w:spacing w:after="0" w:line="360" w:lineRule="auto"/>
        <w:jc w:val="center"/>
        <w:rPr>
          <w:rFonts w:ascii="Times New Roman" w:hAnsi="Times New Roman" w:cs="Times New Roman"/>
          <w:b/>
          <w:sz w:val="24"/>
          <w:szCs w:val="24"/>
        </w:rPr>
      </w:pPr>
      <w:r w:rsidRPr="001A2345">
        <w:rPr>
          <w:rFonts w:ascii="Times New Roman" w:hAnsi="Times New Roman" w:cs="Times New Roman"/>
          <w:b/>
          <w:sz w:val="24"/>
          <w:szCs w:val="24"/>
        </w:rPr>
        <w:t>работы по программе «Путь достижений»</w:t>
      </w:r>
    </w:p>
    <w:p w:rsidR="001A2345" w:rsidRPr="001A2345" w:rsidRDefault="001A2345" w:rsidP="001A2345">
      <w:pPr>
        <w:spacing w:after="0" w:line="360" w:lineRule="auto"/>
        <w:jc w:val="center"/>
        <w:rPr>
          <w:rFonts w:ascii="Times New Roman" w:hAnsi="Times New Roman" w:cs="Times New Roman"/>
          <w:b/>
          <w:sz w:val="24"/>
          <w:szCs w:val="24"/>
        </w:rPr>
      </w:pPr>
      <w:r w:rsidRPr="001A2345">
        <w:rPr>
          <w:rFonts w:ascii="Times New Roman" w:hAnsi="Times New Roman" w:cs="Times New Roman"/>
          <w:b/>
          <w:sz w:val="24"/>
          <w:szCs w:val="24"/>
        </w:rPr>
        <w:t>2017-2018</w:t>
      </w:r>
      <w:r>
        <w:rPr>
          <w:rFonts w:ascii="Times New Roman" w:hAnsi="Times New Roman" w:cs="Times New Roman"/>
          <w:b/>
          <w:sz w:val="24"/>
          <w:szCs w:val="24"/>
        </w:rPr>
        <w:t xml:space="preserve"> учебный год</w:t>
      </w:r>
    </w:p>
    <w:tbl>
      <w:tblPr>
        <w:tblW w:w="0" w:type="auto"/>
        <w:tblInd w:w="-750" w:type="dxa"/>
        <w:tblCellMar>
          <w:left w:w="0" w:type="dxa"/>
          <w:right w:w="0" w:type="dxa"/>
        </w:tblCellMar>
        <w:tblLook w:val="04A0" w:firstRow="1" w:lastRow="0" w:firstColumn="1" w:lastColumn="0" w:noHBand="0" w:noVBand="1"/>
      </w:tblPr>
      <w:tblGrid>
        <w:gridCol w:w="425"/>
        <w:gridCol w:w="3594"/>
        <w:gridCol w:w="4252"/>
        <w:gridCol w:w="1701"/>
      </w:tblGrid>
      <w:tr w:rsidR="001A2345" w:rsidRPr="001576B5" w:rsidTr="00545B00">
        <w:tc>
          <w:tcPr>
            <w:tcW w:w="425" w:type="dxa"/>
            <w:tcBorders>
              <w:top w:val="outset" w:sz="6" w:space="0" w:color="auto"/>
              <w:left w:val="outset" w:sz="6" w:space="0" w:color="auto"/>
              <w:bottom w:val="outset" w:sz="6" w:space="0" w:color="auto"/>
              <w:right w:val="outset" w:sz="6" w:space="0" w:color="auto"/>
            </w:tcBorders>
            <w:hideMark/>
          </w:tcPr>
          <w:p w:rsidR="001A2345" w:rsidRPr="001576B5" w:rsidRDefault="001A2345" w:rsidP="00545B00">
            <w:pPr>
              <w:spacing w:after="0" w:line="360" w:lineRule="auto"/>
              <w:jc w:val="center"/>
              <w:rPr>
                <w:rFonts w:ascii="Times New Roman" w:hAnsi="Times New Roman" w:cs="Times New Roman"/>
                <w:sz w:val="24"/>
                <w:szCs w:val="24"/>
              </w:rPr>
            </w:pPr>
            <w:r w:rsidRPr="001576B5">
              <w:rPr>
                <w:rFonts w:ascii="Times New Roman" w:hAnsi="Times New Roman" w:cs="Times New Roman"/>
                <w:bCs/>
                <w:sz w:val="24"/>
                <w:szCs w:val="24"/>
              </w:rPr>
              <w:t>№</w:t>
            </w:r>
          </w:p>
        </w:tc>
        <w:tc>
          <w:tcPr>
            <w:tcW w:w="3594" w:type="dxa"/>
            <w:tcBorders>
              <w:top w:val="outset" w:sz="6" w:space="0" w:color="auto"/>
              <w:left w:val="outset" w:sz="6" w:space="0" w:color="auto"/>
              <w:bottom w:val="outset" w:sz="6" w:space="0" w:color="auto"/>
              <w:right w:val="outset" w:sz="6" w:space="0" w:color="auto"/>
            </w:tcBorders>
            <w:hideMark/>
          </w:tcPr>
          <w:p w:rsidR="001A2345" w:rsidRPr="001576B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Содержание </w:t>
            </w:r>
          </w:p>
        </w:tc>
        <w:tc>
          <w:tcPr>
            <w:tcW w:w="4252" w:type="dxa"/>
            <w:tcBorders>
              <w:top w:val="outset" w:sz="6" w:space="0" w:color="auto"/>
              <w:left w:val="outset" w:sz="6" w:space="0" w:color="auto"/>
              <w:bottom w:val="outset" w:sz="6" w:space="0" w:color="auto"/>
              <w:right w:val="outset" w:sz="6" w:space="0" w:color="auto"/>
            </w:tcBorders>
          </w:tcPr>
          <w:p w:rsidR="001A2345" w:rsidRPr="001576B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Планируемый результат</w:t>
            </w:r>
          </w:p>
        </w:tc>
        <w:tc>
          <w:tcPr>
            <w:tcW w:w="1701" w:type="dxa"/>
            <w:tcBorders>
              <w:top w:val="outset" w:sz="6" w:space="0" w:color="auto"/>
              <w:left w:val="outset" w:sz="6" w:space="0" w:color="auto"/>
              <w:bottom w:val="outset" w:sz="6" w:space="0" w:color="auto"/>
              <w:right w:val="outset" w:sz="6" w:space="0" w:color="auto"/>
            </w:tcBorders>
            <w:hideMark/>
          </w:tcPr>
          <w:p w:rsidR="001A2345" w:rsidRPr="001576B5" w:rsidRDefault="001A2345" w:rsidP="00545B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Ответственные</w:t>
            </w:r>
          </w:p>
        </w:tc>
      </w:tr>
      <w:tr w:rsidR="001A2345" w:rsidRPr="00CC2AD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C2AD7" w:rsidRDefault="001A2345" w:rsidP="00545B00">
            <w:pPr>
              <w:spacing w:after="0" w:line="360" w:lineRule="auto"/>
              <w:jc w:val="center"/>
              <w:rPr>
                <w:rFonts w:ascii="Times New Roman" w:hAnsi="Times New Roman" w:cs="Times New Roman"/>
                <w:b/>
                <w:sz w:val="24"/>
                <w:szCs w:val="24"/>
              </w:rPr>
            </w:pPr>
            <w:r w:rsidRPr="00CC2AD7">
              <w:rPr>
                <w:rFonts w:ascii="Times New Roman" w:hAnsi="Times New Roman" w:cs="Times New Roman"/>
                <w:b/>
                <w:sz w:val="24"/>
                <w:szCs w:val="24"/>
              </w:rPr>
              <w:t>В течение года</w:t>
            </w:r>
          </w:p>
        </w:tc>
      </w:tr>
      <w:tr w:rsidR="001A2345" w:rsidRPr="00CC2AD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C2AD7" w:rsidRDefault="001A2345" w:rsidP="00545B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CC2AD7" w:rsidTr="00545B00">
        <w:tc>
          <w:tcPr>
            <w:tcW w:w="425" w:type="dxa"/>
            <w:tcBorders>
              <w:top w:val="outset" w:sz="6" w:space="0" w:color="auto"/>
              <w:left w:val="outset" w:sz="6" w:space="0" w:color="auto"/>
              <w:bottom w:val="outset" w:sz="6" w:space="0" w:color="auto"/>
              <w:right w:val="outset" w:sz="6" w:space="0" w:color="auto"/>
            </w:tcBorders>
          </w:tcPr>
          <w:p w:rsidR="001A2345" w:rsidRPr="001576B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CC2AD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Проанализировать, как уча</w:t>
            </w:r>
            <w:r w:rsidRPr="00CC2AD7">
              <w:rPr>
                <w:rFonts w:ascii="Times New Roman" w:hAnsi="Times New Roman" w:cs="Times New Roman"/>
                <w:sz w:val="24"/>
                <w:szCs w:val="24"/>
              </w:rPr>
              <w:t>щиеся понимают собственные</w:t>
            </w:r>
          </w:p>
          <w:p w:rsidR="001A2345" w:rsidRPr="00CC2AD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интеллектуальные процессы </w:t>
            </w:r>
            <w:r w:rsidRPr="00CC2AD7">
              <w:rPr>
                <w:rFonts w:ascii="Times New Roman" w:hAnsi="Times New Roman" w:cs="Times New Roman"/>
                <w:sz w:val="24"/>
                <w:szCs w:val="24"/>
              </w:rPr>
              <w:t>(что и как я делаю)</w:t>
            </w:r>
          </w:p>
        </w:tc>
        <w:tc>
          <w:tcPr>
            <w:tcW w:w="4252" w:type="dxa"/>
            <w:tcBorders>
              <w:top w:val="outset" w:sz="6" w:space="0" w:color="auto"/>
              <w:left w:val="outset" w:sz="6" w:space="0" w:color="auto"/>
              <w:bottom w:val="outset" w:sz="6" w:space="0" w:color="auto"/>
              <w:right w:val="outset" w:sz="6" w:space="0" w:color="auto"/>
            </w:tcBorders>
          </w:tcPr>
          <w:p w:rsidR="001A2345" w:rsidRPr="00CC2AD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Обобщить результа</w:t>
            </w:r>
            <w:r w:rsidRPr="00CC2AD7">
              <w:rPr>
                <w:rFonts w:ascii="Times New Roman" w:hAnsi="Times New Roman" w:cs="Times New Roman"/>
                <w:sz w:val="24"/>
                <w:szCs w:val="24"/>
              </w:rPr>
              <w:t xml:space="preserve">ты </w:t>
            </w:r>
            <w:proofErr w:type="gramStart"/>
            <w:r w:rsidRPr="00CC2AD7">
              <w:rPr>
                <w:rFonts w:ascii="Times New Roman" w:hAnsi="Times New Roman" w:cs="Times New Roman"/>
                <w:sz w:val="24"/>
                <w:szCs w:val="24"/>
              </w:rPr>
              <w:t>психологических</w:t>
            </w:r>
            <w:proofErr w:type="gramEnd"/>
          </w:p>
          <w:p w:rsidR="001A2345" w:rsidRPr="003E77FD"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тренингов, тестирования, </w:t>
            </w:r>
            <w:r w:rsidRPr="00CC2AD7">
              <w:rPr>
                <w:rFonts w:ascii="Times New Roman" w:hAnsi="Times New Roman" w:cs="Times New Roman"/>
                <w:sz w:val="24"/>
                <w:szCs w:val="24"/>
              </w:rPr>
              <w:t>анкетирования</w:t>
            </w:r>
          </w:p>
        </w:tc>
        <w:tc>
          <w:tcPr>
            <w:tcW w:w="1701" w:type="dxa"/>
            <w:tcBorders>
              <w:top w:val="outset" w:sz="6" w:space="0" w:color="auto"/>
              <w:left w:val="outset" w:sz="6" w:space="0" w:color="auto"/>
              <w:bottom w:val="outset" w:sz="6" w:space="0" w:color="auto"/>
              <w:right w:val="outset" w:sz="6" w:space="0" w:color="auto"/>
            </w:tcBorders>
          </w:tcPr>
          <w:p w:rsidR="001A2345" w:rsidRPr="00CC2AD7" w:rsidRDefault="001A2345" w:rsidP="00545B00">
            <w:pPr>
              <w:autoSpaceDE w:val="0"/>
              <w:autoSpaceDN w:val="0"/>
              <w:adjustRightInd w:val="0"/>
              <w:spacing w:after="0" w:line="360" w:lineRule="auto"/>
              <w:rPr>
                <w:rFonts w:ascii="Times New Roman" w:hAnsi="Times New Roman" w:cs="Times New Roman"/>
                <w:sz w:val="24"/>
                <w:szCs w:val="24"/>
              </w:rPr>
            </w:pPr>
            <w:r w:rsidRPr="00CC2AD7">
              <w:rPr>
                <w:rFonts w:ascii="Times New Roman" w:hAnsi="Times New Roman" w:cs="Times New Roman"/>
                <w:sz w:val="24"/>
                <w:szCs w:val="24"/>
              </w:rPr>
              <w:t>Педагог-</w:t>
            </w:r>
          </w:p>
          <w:p w:rsidR="001A2345" w:rsidRPr="00CC2AD7" w:rsidRDefault="001A2345" w:rsidP="00545B00">
            <w:pPr>
              <w:spacing w:after="0" w:line="360" w:lineRule="auto"/>
              <w:rPr>
                <w:rFonts w:ascii="Times New Roman" w:hAnsi="Times New Roman" w:cs="Times New Roman"/>
                <w:sz w:val="24"/>
                <w:szCs w:val="24"/>
              </w:rPr>
            </w:pPr>
            <w:r w:rsidRPr="00CC2AD7">
              <w:rPr>
                <w:rFonts w:ascii="Times New Roman" w:hAnsi="Times New Roman" w:cs="Times New Roman"/>
                <w:sz w:val="24"/>
                <w:szCs w:val="24"/>
              </w:rPr>
              <w:t>психолог</w:t>
            </w:r>
          </w:p>
        </w:tc>
      </w:tr>
      <w:tr w:rsidR="001A2345" w:rsidRPr="00870EDC"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Разработать индивидуальные</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образовательные траектории</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 xml:space="preserve">для учащихся с </w:t>
            </w:r>
            <w:proofErr w:type="gramStart"/>
            <w:r w:rsidRPr="00870EDC">
              <w:rPr>
                <w:rFonts w:ascii="Times New Roman" w:hAnsi="Times New Roman" w:cs="Times New Roman"/>
                <w:sz w:val="24"/>
                <w:szCs w:val="24"/>
              </w:rPr>
              <w:t>повышенной</w:t>
            </w:r>
            <w:proofErr w:type="gramEnd"/>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учебной мотивацией</w:t>
            </w:r>
          </w:p>
        </w:tc>
        <w:tc>
          <w:tcPr>
            <w:tcW w:w="4252"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Запланировать индиви</w:t>
            </w:r>
            <w:r>
              <w:rPr>
                <w:rFonts w:ascii="Times New Roman" w:hAnsi="Times New Roman" w:cs="Times New Roman"/>
                <w:sz w:val="24"/>
                <w:szCs w:val="24"/>
              </w:rPr>
              <w:t>дуальную работу с уча</w:t>
            </w:r>
            <w:r w:rsidRPr="00870EDC">
              <w:rPr>
                <w:rFonts w:ascii="Times New Roman" w:hAnsi="Times New Roman" w:cs="Times New Roman"/>
                <w:sz w:val="24"/>
                <w:szCs w:val="24"/>
              </w:rPr>
              <w:t>щимися</w:t>
            </w:r>
          </w:p>
        </w:tc>
        <w:tc>
          <w:tcPr>
            <w:tcW w:w="1701"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Учитель-</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предметник,</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классный</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руководитель</w:t>
            </w:r>
          </w:p>
        </w:tc>
      </w:tr>
      <w:tr w:rsidR="001A2345" w:rsidRPr="00870EDC"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Проанализировать достижения</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учащихся путем формирования</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портфолио</w:t>
            </w:r>
          </w:p>
        </w:tc>
        <w:tc>
          <w:tcPr>
            <w:tcW w:w="4252"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Получить объективную информацию об успехах </w:t>
            </w:r>
            <w:r w:rsidRPr="00870EDC">
              <w:rPr>
                <w:rFonts w:ascii="Times New Roman" w:hAnsi="Times New Roman" w:cs="Times New Roman"/>
                <w:sz w:val="24"/>
                <w:szCs w:val="24"/>
              </w:rPr>
              <w:t>учащегося</w:t>
            </w:r>
          </w:p>
        </w:tc>
        <w:tc>
          <w:tcPr>
            <w:tcW w:w="1701"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Классный</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руководитель</w:t>
            </w:r>
          </w:p>
        </w:tc>
      </w:tr>
      <w:tr w:rsidR="001A2345" w:rsidRPr="00870EDC"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594"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Проанализировать, как ученики</w:t>
            </w:r>
          </w:p>
          <w:p w:rsidR="001A2345" w:rsidRPr="00870EDC" w:rsidRDefault="001A2345" w:rsidP="001A2345">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 xml:space="preserve">умеют ставить цель </w:t>
            </w:r>
            <w:r>
              <w:rPr>
                <w:rFonts w:ascii="Times New Roman" w:hAnsi="Times New Roman" w:cs="Times New Roman"/>
                <w:sz w:val="24"/>
                <w:szCs w:val="24"/>
              </w:rPr>
              <w:t xml:space="preserve">и задачи </w:t>
            </w:r>
            <w:proofErr w:type="gramStart"/>
            <w:r>
              <w:rPr>
                <w:rFonts w:ascii="Times New Roman" w:hAnsi="Times New Roman" w:cs="Times New Roman"/>
                <w:sz w:val="24"/>
                <w:szCs w:val="24"/>
              </w:rPr>
              <w:t>индивидуального проекта</w:t>
            </w:r>
            <w:proofErr w:type="gramEnd"/>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p>
        </w:tc>
        <w:tc>
          <w:tcPr>
            <w:tcW w:w="4252" w:type="dxa"/>
            <w:tcBorders>
              <w:top w:val="outset" w:sz="6" w:space="0" w:color="auto"/>
              <w:left w:val="outset" w:sz="6" w:space="0" w:color="auto"/>
              <w:bottom w:val="outset" w:sz="6" w:space="0" w:color="auto"/>
              <w:right w:val="outset" w:sz="6" w:space="0" w:color="auto"/>
            </w:tcBorders>
          </w:tcPr>
          <w:p w:rsidR="001A2345" w:rsidRPr="00870EDC" w:rsidRDefault="001A2345" w:rsidP="001A234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Обобщить результаты проектной деятельности, карты </w:t>
            </w:r>
            <w:r w:rsidRPr="00870EDC">
              <w:rPr>
                <w:rFonts w:ascii="Times New Roman" w:hAnsi="Times New Roman" w:cs="Times New Roman"/>
                <w:sz w:val="24"/>
                <w:szCs w:val="24"/>
              </w:rPr>
              <w:t>успешности</w:t>
            </w:r>
          </w:p>
        </w:tc>
        <w:tc>
          <w:tcPr>
            <w:tcW w:w="1701"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Заместитель</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руководителя</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по УВР, руково</w:t>
            </w:r>
            <w:r w:rsidRPr="00870EDC">
              <w:rPr>
                <w:rFonts w:ascii="Times New Roman" w:hAnsi="Times New Roman" w:cs="Times New Roman"/>
                <w:sz w:val="24"/>
                <w:szCs w:val="24"/>
              </w:rPr>
              <w:t>дители МО</w:t>
            </w:r>
          </w:p>
        </w:tc>
      </w:tr>
      <w:tr w:rsidR="001A2345" w:rsidRPr="00870EDC"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594"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Организовать консультационную</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работу с участниками Всероссийской олимпиады школьников (</w:t>
            </w:r>
            <w:proofErr w:type="spellStart"/>
            <w:r>
              <w:rPr>
                <w:rFonts w:ascii="Times New Roman" w:hAnsi="Times New Roman" w:cs="Times New Roman"/>
                <w:sz w:val="24"/>
                <w:szCs w:val="24"/>
              </w:rPr>
              <w:t>ВсОШ</w:t>
            </w:r>
            <w:proofErr w:type="spellEnd"/>
            <w:r>
              <w:rPr>
                <w:rFonts w:ascii="Times New Roman" w:hAnsi="Times New Roman" w:cs="Times New Roman"/>
                <w:sz w:val="24"/>
                <w:szCs w:val="24"/>
              </w:rPr>
              <w:t xml:space="preserve">) по вопросам подготовки и процедуре проведения </w:t>
            </w:r>
            <w:r w:rsidRPr="00870EDC">
              <w:rPr>
                <w:rFonts w:ascii="Times New Roman" w:hAnsi="Times New Roman" w:cs="Times New Roman"/>
                <w:sz w:val="24"/>
                <w:szCs w:val="24"/>
              </w:rPr>
              <w:t>олимпиады</w:t>
            </w:r>
          </w:p>
        </w:tc>
        <w:tc>
          <w:tcPr>
            <w:tcW w:w="4252"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информационную поддержку участ</w:t>
            </w:r>
            <w:r w:rsidRPr="00870EDC">
              <w:rPr>
                <w:rFonts w:ascii="Times New Roman" w:hAnsi="Times New Roman" w:cs="Times New Roman"/>
                <w:sz w:val="24"/>
                <w:szCs w:val="24"/>
              </w:rPr>
              <w:t>ников олимпиады</w:t>
            </w:r>
          </w:p>
        </w:tc>
        <w:tc>
          <w:tcPr>
            <w:tcW w:w="1701" w:type="dxa"/>
            <w:tcBorders>
              <w:top w:val="outset" w:sz="6" w:space="0" w:color="auto"/>
              <w:left w:val="outset" w:sz="6" w:space="0" w:color="auto"/>
              <w:bottom w:val="outset" w:sz="6" w:space="0" w:color="auto"/>
              <w:right w:val="outset" w:sz="6" w:space="0" w:color="auto"/>
            </w:tcBorders>
          </w:tcPr>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Заместитель</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руководителя</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по УВР,</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учителя-</w:t>
            </w:r>
          </w:p>
          <w:p w:rsidR="001A2345" w:rsidRPr="00870EDC" w:rsidRDefault="001A2345" w:rsidP="00545B00">
            <w:pPr>
              <w:autoSpaceDE w:val="0"/>
              <w:autoSpaceDN w:val="0"/>
              <w:adjustRightInd w:val="0"/>
              <w:spacing w:after="0" w:line="360" w:lineRule="auto"/>
              <w:rPr>
                <w:rFonts w:ascii="Times New Roman" w:hAnsi="Times New Roman" w:cs="Times New Roman"/>
                <w:sz w:val="24"/>
                <w:szCs w:val="24"/>
              </w:rPr>
            </w:pPr>
            <w:r w:rsidRPr="00870EDC">
              <w:rPr>
                <w:rFonts w:ascii="Times New Roman" w:hAnsi="Times New Roman" w:cs="Times New Roman"/>
                <w:sz w:val="24"/>
                <w:szCs w:val="24"/>
              </w:rPr>
              <w:t>предметники</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594"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Организовать участие школьни</w:t>
            </w:r>
            <w:r w:rsidRPr="00BB6167">
              <w:rPr>
                <w:rFonts w:ascii="Times New Roman" w:hAnsi="Times New Roman" w:cs="Times New Roman"/>
                <w:sz w:val="24"/>
                <w:szCs w:val="24"/>
              </w:rPr>
              <w:t>ков в олимпиадах, конкурсах,</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proofErr w:type="gramStart"/>
            <w:r w:rsidRPr="00BB6167">
              <w:rPr>
                <w:rFonts w:ascii="Times New Roman" w:hAnsi="Times New Roman" w:cs="Times New Roman"/>
                <w:sz w:val="24"/>
                <w:szCs w:val="24"/>
              </w:rPr>
              <w:t>конференциях</w:t>
            </w:r>
            <w:proofErr w:type="gramEnd"/>
            <w:r w:rsidRPr="00BB6167">
              <w:rPr>
                <w:rFonts w:ascii="Times New Roman" w:hAnsi="Times New Roman" w:cs="Times New Roman"/>
                <w:sz w:val="24"/>
                <w:szCs w:val="24"/>
              </w:rPr>
              <w:t>, в том числе</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дистанционных, предметных</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proofErr w:type="gramStart"/>
            <w:r w:rsidRPr="00BB6167">
              <w:rPr>
                <w:rFonts w:ascii="Times New Roman" w:hAnsi="Times New Roman" w:cs="Times New Roman"/>
                <w:sz w:val="24"/>
                <w:szCs w:val="24"/>
              </w:rPr>
              <w:t>неделях</w:t>
            </w:r>
            <w:proofErr w:type="gramEnd"/>
            <w:r w:rsidRPr="00BB6167">
              <w:rPr>
                <w:rFonts w:ascii="Times New Roman" w:hAnsi="Times New Roman" w:cs="Times New Roman"/>
                <w:sz w:val="24"/>
                <w:szCs w:val="24"/>
              </w:rPr>
              <w:t>, интеллектуальных</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proofErr w:type="gramStart"/>
            <w:r w:rsidRPr="00BB6167">
              <w:rPr>
                <w:rFonts w:ascii="Times New Roman" w:hAnsi="Times New Roman" w:cs="Times New Roman"/>
                <w:sz w:val="24"/>
                <w:szCs w:val="24"/>
              </w:rPr>
              <w:t>марафонах</w:t>
            </w:r>
            <w:proofErr w:type="gramEnd"/>
          </w:p>
        </w:tc>
        <w:tc>
          <w:tcPr>
            <w:tcW w:w="4252"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ля по УВР,</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классный</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руководитель</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7</w:t>
            </w:r>
          </w:p>
        </w:tc>
        <w:tc>
          <w:tcPr>
            <w:tcW w:w="3594"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Организовать учебно-исследовательскую деятельность с учащимися в ходе проблемных уроков и внеурочной</w:t>
            </w:r>
            <w:r w:rsidRPr="00BB6167">
              <w:rPr>
                <w:rFonts w:ascii="Times New Roman" w:hAnsi="Times New Roman" w:cs="Times New Roman"/>
                <w:sz w:val="24"/>
                <w:szCs w:val="24"/>
              </w:rPr>
              <w:t xml:space="preserve"> </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деятельности</w:t>
            </w:r>
          </w:p>
        </w:tc>
        <w:tc>
          <w:tcPr>
            <w:tcW w:w="4252"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Разработать </w:t>
            </w:r>
            <w:r w:rsidRPr="00BB6167">
              <w:rPr>
                <w:rFonts w:ascii="Times New Roman" w:hAnsi="Times New Roman" w:cs="Times New Roman"/>
                <w:sz w:val="24"/>
                <w:szCs w:val="24"/>
              </w:rPr>
              <w:t>и провести учебные</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исследования, семинары, практические занятия, </w:t>
            </w:r>
            <w:r w:rsidRPr="00BB6167">
              <w:rPr>
                <w:rFonts w:ascii="Times New Roman" w:hAnsi="Times New Roman" w:cs="Times New Roman"/>
                <w:sz w:val="24"/>
                <w:szCs w:val="24"/>
              </w:rPr>
              <w:t>инте</w:t>
            </w:r>
            <w:r>
              <w:rPr>
                <w:rFonts w:ascii="Times New Roman" w:hAnsi="Times New Roman" w:cs="Times New Roman"/>
                <w:sz w:val="24"/>
                <w:szCs w:val="24"/>
              </w:rPr>
              <w:t xml:space="preserve">ллектуальные марафоны, конференции </w:t>
            </w:r>
            <w:r w:rsidRPr="00BB6167">
              <w:rPr>
                <w:rFonts w:ascii="Times New Roman" w:hAnsi="Times New Roman" w:cs="Times New Roman"/>
                <w:sz w:val="24"/>
                <w:szCs w:val="24"/>
              </w:rPr>
              <w:t>и др.</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3594"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Организовать психолого-педагогическую поддержку участников </w:t>
            </w:r>
            <w:r w:rsidRPr="00BB6167">
              <w:rPr>
                <w:rFonts w:ascii="Times New Roman" w:hAnsi="Times New Roman" w:cs="Times New Roman"/>
                <w:sz w:val="24"/>
                <w:szCs w:val="24"/>
              </w:rPr>
              <w:t>олимпиадного движения</w:t>
            </w:r>
          </w:p>
        </w:tc>
        <w:tc>
          <w:tcPr>
            <w:tcW w:w="4252"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Сформировать устой</w:t>
            </w:r>
            <w:r w:rsidRPr="00BB6167">
              <w:rPr>
                <w:rFonts w:ascii="Times New Roman" w:hAnsi="Times New Roman" w:cs="Times New Roman"/>
                <w:sz w:val="24"/>
                <w:szCs w:val="24"/>
              </w:rPr>
              <w:t>чивое стремление</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к достижению высоких </w:t>
            </w:r>
            <w:r w:rsidRPr="00BB6167">
              <w:rPr>
                <w:rFonts w:ascii="Times New Roman" w:hAnsi="Times New Roman" w:cs="Times New Roman"/>
                <w:sz w:val="24"/>
                <w:szCs w:val="24"/>
              </w:rPr>
              <w:t>результатов</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Педагог-</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психолог</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3594"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Организовать</w:t>
            </w:r>
            <w:r>
              <w:rPr>
                <w:rFonts w:ascii="Times New Roman" w:hAnsi="Times New Roman" w:cs="Times New Roman"/>
                <w:sz w:val="24"/>
                <w:szCs w:val="24"/>
              </w:rPr>
              <w:t xml:space="preserve"> и развивать </w:t>
            </w:r>
            <w:r w:rsidRPr="00BB6167">
              <w:rPr>
                <w:rFonts w:ascii="Times New Roman" w:hAnsi="Times New Roman" w:cs="Times New Roman"/>
                <w:sz w:val="24"/>
                <w:szCs w:val="24"/>
              </w:rPr>
              <w:t xml:space="preserve"> взаимодействие</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 социальными и профессиональными структурами с целью </w:t>
            </w:r>
            <w:r w:rsidRPr="00BB6167">
              <w:rPr>
                <w:rFonts w:ascii="Times New Roman" w:hAnsi="Times New Roman" w:cs="Times New Roman"/>
                <w:sz w:val="24"/>
                <w:szCs w:val="24"/>
              </w:rPr>
              <w:t>профориентации выпускников</w:t>
            </w:r>
          </w:p>
        </w:tc>
        <w:tc>
          <w:tcPr>
            <w:tcW w:w="4252"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Выявить профессиональ</w:t>
            </w:r>
            <w:r w:rsidRPr="00BB6167">
              <w:rPr>
                <w:rFonts w:ascii="Times New Roman" w:hAnsi="Times New Roman" w:cs="Times New Roman"/>
                <w:sz w:val="24"/>
                <w:szCs w:val="24"/>
              </w:rPr>
              <w:t>ные интересы учащихся</w:t>
            </w:r>
            <w:r>
              <w:rPr>
                <w:rFonts w:ascii="Times New Roman" w:hAnsi="Times New Roman" w:cs="Times New Roman"/>
                <w:sz w:val="24"/>
                <w:szCs w:val="24"/>
              </w:rPr>
              <w:t>, помочь определиться с профессиональным выбором путем тренингов, психологических тестов</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ВР, классный</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руководитель</w:t>
            </w:r>
            <w:r>
              <w:rPr>
                <w:rFonts w:ascii="Times New Roman" w:hAnsi="Times New Roman" w:cs="Times New Roman"/>
                <w:sz w:val="24"/>
                <w:szCs w:val="24"/>
              </w:rPr>
              <w:t>, педагог-психолог</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3594"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 xml:space="preserve">Привлечь учащихся с </w:t>
            </w:r>
            <w:proofErr w:type="gramStart"/>
            <w:r w:rsidRPr="00BB6167">
              <w:rPr>
                <w:rFonts w:ascii="Times New Roman" w:hAnsi="Times New Roman" w:cs="Times New Roman"/>
                <w:sz w:val="24"/>
                <w:szCs w:val="24"/>
              </w:rPr>
              <w:t>повышен</w:t>
            </w:r>
            <w:proofErr w:type="gramEnd"/>
            <w:r w:rsidRPr="00BB6167">
              <w:rPr>
                <w:rFonts w:ascii="Times New Roman" w:hAnsi="Times New Roman" w:cs="Times New Roman"/>
                <w:sz w:val="24"/>
                <w:szCs w:val="24"/>
              </w:rPr>
              <w:t>-</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ной учебной мот</w:t>
            </w:r>
            <w:r>
              <w:rPr>
                <w:rFonts w:ascii="Times New Roman" w:hAnsi="Times New Roman" w:cs="Times New Roman"/>
                <w:sz w:val="24"/>
                <w:szCs w:val="24"/>
              </w:rPr>
              <w:t xml:space="preserve">ивацией к мероприятиям в рамках предметных </w:t>
            </w:r>
            <w:r w:rsidRPr="00BB6167">
              <w:rPr>
                <w:rFonts w:ascii="Times New Roman" w:hAnsi="Times New Roman" w:cs="Times New Roman"/>
                <w:sz w:val="24"/>
                <w:szCs w:val="24"/>
              </w:rPr>
              <w:t>недель</w:t>
            </w:r>
            <w:r>
              <w:rPr>
                <w:rFonts w:ascii="Times New Roman" w:hAnsi="Times New Roman" w:cs="Times New Roman"/>
                <w:sz w:val="24"/>
                <w:szCs w:val="24"/>
              </w:rPr>
              <w:t xml:space="preserve">, </w:t>
            </w:r>
            <w:proofErr w:type="spellStart"/>
            <w:r>
              <w:rPr>
                <w:rFonts w:ascii="Times New Roman" w:hAnsi="Times New Roman" w:cs="Times New Roman"/>
                <w:sz w:val="24"/>
                <w:szCs w:val="24"/>
              </w:rPr>
              <w:t>метапредметной</w:t>
            </w:r>
            <w:proofErr w:type="spellEnd"/>
            <w:r>
              <w:rPr>
                <w:rFonts w:ascii="Times New Roman" w:hAnsi="Times New Roman" w:cs="Times New Roman"/>
                <w:sz w:val="24"/>
                <w:szCs w:val="24"/>
              </w:rPr>
              <w:t xml:space="preserve"> недели</w:t>
            </w:r>
          </w:p>
        </w:tc>
        <w:tc>
          <w:tcPr>
            <w:tcW w:w="4252"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Организовать образовательные </w:t>
            </w:r>
            <w:proofErr w:type="spellStart"/>
            <w:r>
              <w:rPr>
                <w:rFonts w:ascii="Times New Roman" w:hAnsi="Times New Roman" w:cs="Times New Roman"/>
                <w:sz w:val="24"/>
                <w:szCs w:val="24"/>
              </w:rPr>
              <w:t>квесты</w:t>
            </w:r>
            <w:proofErr w:type="spellEnd"/>
            <w:r>
              <w:rPr>
                <w:rFonts w:ascii="Times New Roman" w:hAnsi="Times New Roman" w:cs="Times New Roman"/>
                <w:sz w:val="24"/>
                <w:szCs w:val="24"/>
              </w:rPr>
              <w:t xml:space="preserve">, предметные </w:t>
            </w:r>
            <w:r w:rsidRPr="00BB6167">
              <w:rPr>
                <w:rFonts w:ascii="Times New Roman" w:hAnsi="Times New Roman" w:cs="Times New Roman"/>
                <w:sz w:val="24"/>
                <w:szCs w:val="24"/>
              </w:rPr>
              <w:t>экспедиции, встречи</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 представителями науки и образования, экскурсии в учреждения науки </w:t>
            </w:r>
            <w:r w:rsidRPr="00BB6167">
              <w:rPr>
                <w:rFonts w:ascii="Times New Roman" w:hAnsi="Times New Roman" w:cs="Times New Roman"/>
                <w:sz w:val="24"/>
                <w:szCs w:val="24"/>
              </w:rPr>
              <w:t>и образования</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ли МО, учителя-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3594" w:type="dxa"/>
            <w:tcBorders>
              <w:top w:val="outset" w:sz="6" w:space="0" w:color="auto"/>
              <w:left w:val="outset" w:sz="6" w:space="0" w:color="auto"/>
              <w:bottom w:val="outset" w:sz="6" w:space="0" w:color="auto"/>
              <w:right w:val="outset" w:sz="6" w:space="0" w:color="auto"/>
            </w:tcBorders>
          </w:tcPr>
          <w:p w:rsidR="001A2345" w:rsidRPr="007D5BBE"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Организовать дистанционное обучение</w:t>
            </w:r>
            <w:r w:rsidRPr="007D5BBE">
              <w:rPr>
                <w:rFonts w:ascii="Times New Roman" w:hAnsi="Times New Roman" w:cs="Times New Roman"/>
                <w:color w:val="000000"/>
                <w:sz w:val="24"/>
                <w:szCs w:val="24"/>
              </w:rPr>
              <w:t xml:space="preserve"> для одаренных детей и их родителей</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информационную поддержку обучающихся и их родителей, своевременное оповещение о результатах, консультации</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3594" w:type="dxa"/>
            <w:tcBorders>
              <w:top w:val="outset" w:sz="6" w:space="0" w:color="auto"/>
              <w:left w:val="outset" w:sz="6" w:space="0" w:color="auto"/>
              <w:bottom w:val="outset" w:sz="6" w:space="0" w:color="auto"/>
              <w:right w:val="outset" w:sz="6" w:space="0" w:color="auto"/>
            </w:tcBorders>
          </w:tcPr>
          <w:p w:rsidR="001A2345" w:rsidRPr="00623946" w:rsidRDefault="001A2345" w:rsidP="00545B0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Организовывать  и проводить школьные конкурсы</w:t>
            </w:r>
            <w:r w:rsidRPr="00623946">
              <w:rPr>
                <w:rFonts w:ascii="Times New Roman" w:hAnsi="Times New Roman" w:cs="Times New Roman"/>
                <w:color w:val="000000"/>
                <w:sz w:val="24"/>
                <w:szCs w:val="24"/>
              </w:rPr>
              <w:t xml:space="preserve"> сочинений, проектов, творческих и исследовательских работ, выставок рисунков, фестивалей</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13</w:t>
            </w:r>
          </w:p>
        </w:tc>
        <w:tc>
          <w:tcPr>
            <w:tcW w:w="3594"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color w:val="000000"/>
                <w:sz w:val="24"/>
                <w:szCs w:val="24"/>
              </w:rPr>
            </w:pPr>
            <w:r w:rsidRPr="00854434">
              <w:rPr>
                <w:rFonts w:ascii="Times New Roman" w:hAnsi="Times New Roman" w:cs="Times New Roman"/>
                <w:color w:val="000000"/>
                <w:sz w:val="24"/>
                <w:szCs w:val="24"/>
              </w:rPr>
              <w:t xml:space="preserve">Участвовать в заочных и дистанционных олимпиадах и интеллектуальных конкурсах </w:t>
            </w:r>
            <w:r w:rsidRPr="00854434">
              <w:rPr>
                <w:rFonts w:ascii="Times New Roman" w:hAnsi="Times New Roman" w:cs="Times New Roman"/>
                <w:color w:val="000000"/>
                <w:sz w:val="24"/>
                <w:szCs w:val="24"/>
              </w:rPr>
              <w:lastRenderedPageBreak/>
              <w:t>различного уровня: «Русский медвежонок», «Кенгуру», «Английский бульдог», «Первые шаги в науку» и др</w:t>
            </w:r>
            <w:r>
              <w:rPr>
                <w:color w:val="000000"/>
                <w:sz w:val="27"/>
                <w:szCs w:val="27"/>
              </w:rPr>
              <w:t>.</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 xml:space="preserve">по УВР, </w:t>
            </w:r>
            <w:r w:rsidRPr="00BB6167">
              <w:rPr>
                <w:rFonts w:ascii="Times New Roman" w:hAnsi="Times New Roman" w:cs="Times New Roman"/>
                <w:sz w:val="24"/>
                <w:szCs w:val="24"/>
              </w:rPr>
              <w:lastRenderedPageBreak/>
              <w:t>учителя-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14</w:t>
            </w:r>
          </w:p>
        </w:tc>
        <w:tc>
          <w:tcPr>
            <w:tcW w:w="3594" w:type="dxa"/>
            <w:tcBorders>
              <w:top w:val="outset" w:sz="6" w:space="0" w:color="auto"/>
              <w:left w:val="outset" w:sz="6" w:space="0" w:color="auto"/>
              <w:bottom w:val="outset" w:sz="6" w:space="0" w:color="auto"/>
              <w:right w:val="outset" w:sz="6" w:space="0" w:color="auto"/>
            </w:tcBorders>
          </w:tcPr>
          <w:p w:rsidR="001A2345" w:rsidRPr="00264365" w:rsidRDefault="001A2345" w:rsidP="00545B00">
            <w:pPr>
              <w:autoSpaceDE w:val="0"/>
              <w:autoSpaceDN w:val="0"/>
              <w:adjustRightInd w:val="0"/>
              <w:spacing w:after="0" w:line="360" w:lineRule="auto"/>
              <w:rPr>
                <w:rFonts w:ascii="Times New Roman" w:hAnsi="Times New Roman" w:cs="Times New Roman"/>
                <w:color w:val="000000"/>
                <w:sz w:val="24"/>
                <w:szCs w:val="24"/>
              </w:rPr>
            </w:pPr>
            <w:r w:rsidRPr="00264365">
              <w:rPr>
                <w:rFonts w:ascii="Times New Roman" w:hAnsi="Times New Roman" w:cs="Times New Roman"/>
                <w:color w:val="000000"/>
                <w:sz w:val="24"/>
                <w:szCs w:val="24"/>
              </w:rPr>
              <w:t xml:space="preserve">Участвовать  в конкурсах и олимпиадах высших учебных заведений, факультетов </w:t>
            </w:r>
            <w:proofErr w:type="spellStart"/>
            <w:r w:rsidRPr="00264365">
              <w:rPr>
                <w:rFonts w:ascii="Times New Roman" w:hAnsi="Times New Roman" w:cs="Times New Roman"/>
                <w:color w:val="000000"/>
                <w:sz w:val="24"/>
                <w:szCs w:val="24"/>
              </w:rPr>
              <w:t>довузовской</w:t>
            </w:r>
            <w:proofErr w:type="spellEnd"/>
            <w:r w:rsidRPr="00264365">
              <w:rPr>
                <w:rFonts w:ascii="Times New Roman" w:hAnsi="Times New Roman" w:cs="Times New Roman"/>
                <w:color w:val="000000"/>
                <w:sz w:val="24"/>
                <w:szCs w:val="24"/>
              </w:rPr>
              <w:t xml:space="preserve"> подготовки</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r>
              <w:rPr>
                <w:rFonts w:ascii="Times New Roman" w:hAnsi="Times New Roman" w:cs="Times New Roman"/>
                <w:sz w:val="24"/>
                <w:szCs w:val="24"/>
              </w:rPr>
              <w:t>, способствовать профессиональному самоопределению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p>
        </w:tc>
      </w:tr>
      <w:tr w:rsidR="001A2345" w:rsidRPr="00BB616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3594" w:type="dxa"/>
            <w:tcBorders>
              <w:top w:val="outset" w:sz="6" w:space="0" w:color="auto"/>
              <w:left w:val="outset" w:sz="6" w:space="0" w:color="auto"/>
              <w:bottom w:val="outset" w:sz="6" w:space="0" w:color="auto"/>
              <w:right w:val="outset" w:sz="6" w:space="0" w:color="auto"/>
            </w:tcBorders>
          </w:tcPr>
          <w:p w:rsidR="001A2345" w:rsidRPr="00264365" w:rsidRDefault="001A2345" w:rsidP="00545B00">
            <w:pPr>
              <w:autoSpaceDE w:val="0"/>
              <w:autoSpaceDN w:val="0"/>
              <w:adjustRightInd w:val="0"/>
              <w:spacing w:after="0" w:line="360" w:lineRule="auto"/>
              <w:rPr>
                <w:rFonts w:ascii="Times New Roman" w:hAnsi="Times New Roman" w:cs="Times New Roman"/>
                <w:color w:val="000000"/>
                <w:sz w:val="24"/>
                <w:szCs w:val="24"/>
              </w:rPr>
            </w:pPr>
            <w:r w:rsidRPr="00264365">
              <w:rPr>
                <w:rFonts w:ascii="Times New Roman" w:hAnsi="Times New Roman" w:cs="Times New Roman"/>
                <w:color w:val="000000"/>
                <w:sz w:val="24"/>
                <w:szCs w:val="24"/>
              </w:rPr>
              <w:t>Организовывать образовательные туристические поездки</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Способствовать профессиональному самоопределению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r>
              <w:rPr>
                <w:rFonts w:ascii="Times New Roman" w:hAnsi="Times New Roman" w:cs="Times New Roman"/>
                <w:sz w:val="24"/>
                <w:szCs w:val="24"/>
              </w:rPr>
              <w:t>, классные руководители</w:t>
            </w:r>
          </w:p>
        </w:tc>
      </w:tr>
      <w:tr w:rsidR="001A2345" w:rsidRPr="00BB616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BB6167">
              <w:rPr>
                <w:rFonts w:ascii="Times New Roman" w:hAnsi="Times New Roman" w:cs="Times New Roman"/>
                <w:b/>
                <w:sz w:val="24"/>
                <w:szCs w:val="24"/>
              </w:rPr>
              <w:t>Работа с педагогическими работниками</w:t>
            </w:r>
          </w:p>
        </w:tc>
      </w:tr>
      <w:tr w:rsidR="001A2345" w:rsidRPr="007073E6"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Проанализировать, как учитель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на учебных занятиях предлагает</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индивидуальные задания повы</w:t>
            </w:r>
            <w:r w:rsidRPr="007073E6">
              <w:rPr>
                <w:rFonts w:ascii="Times New Roman" w:hAnsi="Times New Roman" w:cs="Times New Roman"/>
                <w:sz w:val="24"/>
                <w:szCs w:val="24"/>
              </w:rPr>
              <w:t>шенной сложности</w:t>
            </w:r>
            <w:r>
              <w:rPr>
                <w:rFonts w:ascii="Times New Roman" w:hAnsi="Times New Roman" w:cs="Times New Roman"/>
                <w:sz w:val="24"/>
                <w:szCs w:val="24"/>
              </w:rPr>
              <w:t xml:space="preserve">, дифференцирует </w:t>
            </w:r>
            <w:r w:rsidR="00545B00">
              <w:rPr>
                <w:rFonts w:ascii="Times New Roman" w:hAnsi="Times New Roman" w:cs="Times New Roman"/>
                <w:sz w:val="24"/>
                <w:szCs w:val="24"/>
              </w:rPr>
              <w:t>домашнее задание</w:t>
            </w:r>
          </w:p>
        </w:tc>
        <w:tc>
          <w:tcPr>
            <w:tcW w:w="4252"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Вовлечение мотивированных школьников </w:t>
            </w:r>
            <w:r w:rsidRPr="007073E6">
              <w:rPr>
                <w:rFonts w:ascii="Times New Roman" w:hAnsi="Times New Roman" w:cs="Times New Roman"/>
                <w:sz w:val="24"/>
                <w:szCs w:val="24"/>
              </w:rPr>
              <w:t>в учебную деятельность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на повышенном уровне </w:t>
            </w:r>
            <w:r w:rsidRPr="007073E6">
              <w:rPr>
                <w:rFonts w:ascii="Times New Roman" w:hAnsi="Times New Roman" w:cs="Times New Roman"/>
                <w:sz w:val="24"/>
                <w:szCs w:val="24"/>
              </w:rPr>
              <w:t>сложности</w:t>
            </w:r>
          </w:p>
        </w:tc>
        <w:tc>
          <w:tcPr>
            <w:tcW w:w="1701"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1A2345" w:rsidRPr="007073E6"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Выявить, как учитель вовлекает</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 xml:space="preserve">учащихся в </w:t>
            </w:r>
            <w:proofErr w:type="gramStart"/>
            <w:r w:rsidRPr="007073E6">
              <w:rPr>
                <w:rFonts w:ascii="Times New Roman" w:hAnsi="Times New Roman" w:cs="Times New Roman"/>
                <w:sz w:val="24"/>
                <w:szCs w:val="24"/>
              </w:rPr>
              <w:t>разнообразную</w:t>
            </w:r>
            <w:proofErr w:type="gramEnd"/>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проектную деятельность</w:t>
            </w:r>
            <w:r w:rsidR="00545B00">
              <w:rPr>
                <w:rFonts w:ascii="Times New Roman" w:hAnsi="Times New Roman" w:cs="Times New Roman"/>
                <w:sz w:val="24"/>
                <w:szCs w:val="24"/>
              </w:rPr>
              <w:t xml:space="preserve">, готовит выпускников к созданию и защите </w:t>
            </w:r>
            <w:proofErr w:type="gramStart"/>
            <w:r w:rsidR="00545B00">
              <w:rPr>
                <w:rFonts w:ascii="Times New Roman" w:hAnsi="Times New Roman" w:cs="Times New Roman"/>
                <w:sz w:val="24"/>
                <w:szCs w:val="24"/>
              </w:rPr>
              <w:t>индивидуального проекта</w:t>
            </w:r>
            <w:proofErr w:type="gramEnd"/>
          </w:p>
        </w:tc>
        <w:tc>
          <w:tcPr>
            <w:tcW w:w="4252"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Получить проектный результат, возможность </w:t>
            </w:r>
            <w:proofErr w:type="gramStart"/>
            <w:r w:rsidRPr="007073E6">
              <w:rPr>
                <w:rFonts w:ascii="Times New Roman" w:hAnsi="Times New Roman" w:cs="Times New Roman"/>
                <w:sz w:val="24"/>
                <w:szCs w:val="24"/>
              </w:rPr>
              <w:t>обучающихся</w:t>
            </w:r>
            <w:proofErr w:type="gramEnd"/>
            <w:r w:rsidRPr="007073E6">
              <w:rPr>
                <w:rFonts w:ascii="Times New Roman" w:hAnsi="Times New Roman" w:cs="Times New Roman"/>
                <w:sz w:val="24"/>
                <w:szCs w:val="24"/>
              </w:rPr>
              <w:t xml:space="preserve"> посмотреть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на различные проблемы с позиции ученых, </w:t>
            </w:r>
            <w:r w:rsidRPr="007073E6">
              <w:rPr>
                <w:rFonts w:ascii="Times New Roman" w:hAnsi="Times New Roman" w:cs="Times New Roman"/>
                <w:sz w:val="24"/>
                <w:szCs w:val="24"/>
              </w:rPr>
              <w:t xml:space="preserve">занимающихся </w:t>
            </w:r>
            <w:proofErr w:type="gramStart"/>
            <w:r w:rsidRPr="007073E6">
              <w:rPr>
                <w:rFonts w:ascii="Times New Roman" w:hAnsi="Times New Roman" w:cs="Times New Roman"/>
                <w:sz w:val="24"/>
                <w:szCs w:val="24"/>
              </w:rPr>
              <w:t>научными</w:t>
            </w:r>
            <w:proofErr w:type="gramEnd"/>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исследованиями</w:t>
            </w:r>
          </w:p>
        </w:tc>
        <w:tc>
          <w:tcPr>
            <w:tcW w:w="1701"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Учителя-пред</w:t>
            </w:r>
            <w:r w:rsidRPr="007073E6">
              <w:rPr>
                <w:rFonts w:ascii="Times New Roman" w:hAnsi="Times New Roman" w:cs="Times New Roman"/>
                <w:sz w:val="24"/>
                <w:szCs w:val="24"/>
              </w:rPr>
              <w:t>метники</w:t>
            </w:r>
          </w:p>
        </w:tc>
      </w:tr>
      <w:tr w:rsidR="001A2345" w:rsidRPr="007073E6"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Проанализировать, как учитель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создает ситуацию успешности</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на занятиях</w:t>
            </w:r>
          </w:p>
        </w:tc>
        <w:tc>
          <w:tcPr>
            <w:tcW w:w="4252" w:type="dxa"/>
            <w:tcBorders>
              <w:top w:val="outset" w:sz="6" w:space="0" w:color="auto"/>
              <w:left w:val="outset" w:sz="6" w:space="0" w:color="auto"/>
              <w:bottom w:val="outset" w:sz="6" w:space="0" w:color="auto"/>
              <w:right w:val="outset" w:sz="6" w:space="0" w:color="auto"/>
            </w:tcBorders>
          </w:tcPr>
          <w:p w:rsidR="001A2345" w:rsidRPr="007073E6" w:rsidRDefault="00545B00"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Проанализировать  карты</w:t>
            </w:r>
            <w:r w:rsidR="001A2345">
              <w:rPr>
                <w:rFonts w:ascii="Times New Roman" w:hAnsi="Times New Roman" w:cs="Times New Roman"/>
                <w:sz w:val="24"/>
                <w:szCs w:val="24"/>
              </w:rPr>
              <w:t xml:space="preserve"> эффективности </w:t>
            </w:r>
            <w:r w:rsidR="001A2345" w:rsidRPr="007073E6">
              <w:rPr>
                <w:rFonts w:ascii="Times New Roman" w:hAnsi="Times New Roman" w:cs="Times New Roman"/>
                <w:sz w:val="24"/>
                <w:szCs w:val="24"/>
              </w:rPr>
              <w:t>учебного занятия</w:t>
            </w:r>
          </w:p>
        </w:tc>
        <w:tc>
          <w:tcPr>
            <w:tcW w:w="1701"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1A2345" w:rsidRPr="007073E6"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594" w:type="dxa"/>
            <w:tcBorders>
              <w:top w:val="outset" w:sz="6" w:space="0" w:color="auto"/>
              <w:left w:val="outset" w:sz="6" w:space="0" w:color="auto"/>
              <w:bottom w:val="outset" w:sz="6" w:space="0" w:color="auto"/>
              <w:right w:val="outset" w:sz="6" w:space="0" w:color="auto"/>
            </w:tcBorders>
          </w:tcPr>
          <w:p w:rsidR="001A2345" w:rsidRPr="007073E6" w:rsidRDefault="00545B00"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Включать в тематические педагогические советы выступления учителей, </w:t>
            </w:r>
            <w:r>
              <w:rPr>
                <w:rFonts w:ascii="Times New Roman" w:hAnsi="Times New Roman" w:cs="Times New Roman"/>
                <w:sz w:val="24"/>
                <w:szCs w:val="24"/>
              </w:rPr>
              <w:lastRenderedPageBreak/>
              <w:t xml:space="preserve">работающих  </w:t>
            </w:r>
            <w:r w:rsidR="001A2345" w:rsidRPr="007073E6">
              <w:rPr>
                <w:rFonts w:ascii="Times New Roman" w:hAnsi="Times New Roman" w:cs="Times New Roman"/>
                <w:sz w:val="24"/>
                <w:szCs w:val="24"/>
              </w:rPr>
              <w:t>с мотивированными учащимися</w:t>
            </w:r>
          </w:p>
        </w:tc>
        <w:tc>
          <w:tcPr>
            <w:tcW w:w="4252" w:type="dxa"/>
            <w:tcBorders>
              <w:top w:val="outset" w:sz="6" w:space="0" w:color="auto"/>
              <w:left w:val="outset" w:sz="6" w:space="0" w:color="auto"/>
              <w:bottom w:val="outset" w:sz="6" w:space="0" w:color="auto"/>
              <w:right w:val="outset" w:sz="6" w:space="0" w:color="auto"/>
            </w:tcBorders>
          </w:tcPr>
          <w:p w:rsidR="001A2345" w:rsidRPr="007073E6" w:rsidRDefault="00545B00"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Организовать работу </w:t>
            </w:r>
            <w:r w:rsidR="001A2345">
              <w:rPr>
                <w:rFonts w:ascii="Times New Roman" w:hAnsi="Times New Roman" w:cs="Times New Roman"/>
                <w:sz w:val="24"/>
                <w:szCs w:val="24"/>
              </w:rPr>
              <w:t>по рас</w:t>
            </w:r>
            <w:r w:rsidR="001A2345" w:rsidRPr="007073E6">
              <w:rPr>
                <w:rFonts w:ascii="Times New Roman" w:hAnsi="Times New Roman" w:cs="Times New Roman"/>
                <w:sz w:val="24"/>
                <w:szCs w:val="24"/>
              </w:rPr>
              <w:t>пространению лучшего</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опыта работы с учащимися, имеющими </w:t>
            </w:r>
            <w:r>
              <w:rPr>
                <w:rFonts w:ascii="Times New Roman" w:hAnsi="Times New Roman" w:cs="Times New Roman"/>
                <w:sz w:val="24"/>
                <w:szCs w:val="24"/>
              </w:rPr>
              <w:lastRenderedPageBreak/>
              <w:t xml:space="preserve">высокую </w:t>
            </w:r>
            <w:r w:rsidRPr="007073E6">
              <w:rPr>
                <w:rFonts w:ascii="Times New Roman" w:hAnsi="Times New Roman" w:cs="Times New Roman"/>
                <w:sz w:val="24"/>
                <w:szCs w:val="24"/>
              </w:rPr>
              <w:t>учебную мотивацию</w:t>
            </w:r>
          </w:p>
        </w:tc>
        <w:tc>
          <w:tcPr>
            <w:tcW w:w="1701"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lastRenderedPageBreak/>
              <w:t>Заместитель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 УВР, </w:t>
            </w:r>
            <w:r>
              <w:rPr>
                <w:rFonts w:ascii="Times New Roman" w:hAnsi="Times New Roman" w:cs="Times New Roman"/>
                <w:sz w:val="24"/>
                <w:szCs w:val="24"/>
              </w:rPr>
              <w:lastRenderedPageBreak/>
              <w:t>руково</w:t>
            </w:r>
            <w:r w:rsidRPr="007073E6">
              <w:rPr>
                <w:rFonts w:ascii="Times New Roman" w:hAnsi="Times New Roman" w:cs="Times New Roman"/>
                <w:sz w:val="24"/>
                <w:szCs w:val="24"/>
              </w:rPr>
              <w:t>дители МО</w:t>
            </w:r>
          </w:p>
        </w:tc>
      </w:tr>
      <w:tr w:rsidR="001A2345" w:rsidRPr="007073E6"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5</w:t>
            </w:r>
          </w:p>
        </w:tc>
        <w:tc>
          <w:tcPr>
            <w:tcW w:w="3594"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Проконтролировать, как учителя</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 xml:space="preserve">включают в уроки и </w:t>
            </w:r>
            <w:proofErr w:type="gramStart"/>
            <w:r w:rsidRPr="007073E6">
              <w:rPr>
                <w:rFonts w:ascii="Times New Roman" w:hAnsi="Times New Roman" w:cs="Times New Roman"/>
                <w:sz w:val="24"/>
                <w:szCs w:val="24"/>
              </w:rPr>
              <w:t>внеурочную</w:t>
            </w:r>
            <w:proofErr w:type="gramEnd"/>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деятельность задания олимпиад</w:t>
            </w:r>
            <w:r w:rsidRPr="007073E6">
              <w:rPr>
                <w:rFonts w:ascii="Times New Roman" w:hAnsi="Times New Roman" w:cs="Times New Roman"/>
                <w:sz w:val="24"/>
                <w:szCs w:val="24"/>
              </w:rPr>
              <w:t>ного цикла</w:t>
            </w:r>
          </w:p>
        </w:tc>
        <w:tc>
          <w:tcPr>
            <w:tcW w:w="4252"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Проа</w:t>
            </w:r>
            <w:r>
              <w:rPr>
                <w:rFonts w:ascii="Times New Roman" w:hAnsi="Times New Roman" w:cs="Times New Roman"/>
                <w:sz w:val="24"/>
                <w:szCs w:val="24"/>
              </w:rPr>
              <w:t xml:space="preserve">нализировать </w:t>
            </w:r>
            <w:r w:rsidRPr="007073E6">
              <w:rPr>
                <w:rFonts w:ascii="Times New Roman" w:hAnsi="Times New Roman" w:cs="Times New Roman"/>
                <w:sz w:val="24"/>
                <w:szCs w:val="24"/>
              </w:rPr>
              <w:t>учебные занятия</w:t>
            </w:r>
          </w:p>
        </w:tc>
        <w:tc>
          <w:tcPr>
            <w:tcW w:w="1701"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1A2345" w:rsidRPr="007073E6"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594"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Выяснить, как учитель готовит</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мотивированных учащихся к ГИА</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p>
        </w:tc>
        <w:tc>
          <w:tcPr>
            <w:tcW w:w="4252"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Проанализ</w:t>
            </w:r>
            <w:r>
              <w:rPr>
                <w:rFonts w:ascii="Times New Roman" w:hAnsi="Times New Roman" w:cs="Times New Roman"/>
                <w:sz w:val="24"/>
                <w:szCs w:val="24"/>
              </w:rPr>
              <w:t xml:space="preserve">ировать результаты тренировочных </w:t>
            </w:r>
            <w:r w:rsidRPr="007073E6">
              <w:rPr>
                <w:rFonts w:ascii="Times New Roman" w:hAnsi="Times New Roman" w:cs="Times New Roman"/>
                <w:sz w:val="24"/>
                <w:szCs w:val="24"/>
              </w:rPr>
              <w:t>и диагностических работ</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учащихся с высокой </w:t>
            </w:r>
            <w:r w:rsidRPr="007073E6">
              <w:rPr>
                <w:rFonts w:ascii="Times New Roman" w:hAnsi="Times New Roman" w:cs="Times New Roman"/>
                <w:sz w:val="24"/>
                <w:szCs w:val="24"/>
              </w:rPr>
              <w:t>мотивацией</w:t>
            </w:r>
          </w:p>
        </w:tc>
        <w:tc>
          <w:tcPr>
            <w:tcW w:w="1701"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1A2345" w:rsidRPr="007073E6"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7073E6">
              <w:rPr>
                <w:rFonts w:ascii="Times New Roman" w:hAnsi="Times New Roman" w:cs="Times New Roman"/>
                <w:b/>
                <w:sz w:val="24"/>
                <w:szCs w:val="24"/>
              </w:rPr>
              <w:t>Работа с родителями учащихся</w:t>
            </w:r>
          </w:p>
        </w:tc>
      </w:tr>
      <w:tr w:rsidR="001A2345" w:rsidRPr="007073E6"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Организовать консультации</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для родителей по выработке</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индивидуальных образователь</w:t>
            </w:r>
            <w:r w:rsidRPr="007073E6">
              <w:rPr>
                <w:rFonts w:ascii="Times New Roman" w:hAnsi="Times New Roman" w:cs="Times New Roman"/>
                <w:sz w:val="24"/>
                <w:szCs w:val="24"/>
              </w:rPr>
              <w:t>ных траекторий мотивированных</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учащихся</w:t>
            </w:r>
          </w:p>
        </w:tc>
        <w:tc>
          <w:tcPr>
            <w:tcW w:w="4252"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Разработать индивидуальные образовательные </w:t>
            </w:r>
            <w:r w:rsidRPr="007073E6">
              <w:rPr>
                <w:rFonts w:ascii="Times New Roman" w:hAnsi="Times New Roman" w:cs="Times New Roman"/>
                <w:sz w:val="24"/>
                <w:szCs w:val="24"/>
              </w:rPr>
              <w:t>траектории</w:t>
            </w:r>
          </w:p>
        </w:tc>
        <w:tc>
          <w:tcPr>
            <w:tcW w:w="1701"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1A2345" w:rsidRPr="007073E6"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Обеспечить систему работы</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информированию родителей</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об итогах предметных олимпиад</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и конкурсов</w:t>
            </w:r>
          </w:p>
        </w:tc>
        <w:tc>
          <w:tcPr>
            <w:tcW w:w="4252"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Разместить на официальном сайте ОО, инфор</w:t>
            </w:r>
            <w:r w:rsidRPr="007073E6">
              <w:rPr>
                <w:rFonts w:ascii="Times New Roman" w:hAnsi="Times New Roman" w:cs="Times New Roman"/>
                <w:sz w:val="24"/>
                <w:szCs w:val="24"/>
              </w:rPr>
              <w:t>мационном стенде итоги</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олимпиад и интеллекту</w:t>
            </w:r>
            <w:r w:rsidRPr="007073E6">
              <w:rPr>
                <w:rFonts w:ascii="Times New Roman" w:hAnsi="Times New Roman" w:cs="Times New Roman"/>
                <w:sz w:val="24"/>
                <w:szCs w:val="24"/>
              </w:rPr>
              <w:t>альных конкурсов</w:t>
            </w:r>
          </w:p>
        </w:tc>
        <w:tc>
          <w:tcPr>
            <w:tcW w:w="1701" w:type="dxa"/>
            <w:tcBorders>
              <w:top w:val="outset" w:sz="6" w:space="0" w:color="auto"/>
              <w:left w:val="outset" w:sz="6" w:space="0" w:color="auto"/>
              <w:bottom w:val="outset" w:sz="6" w:space="0" w:color="auto"/>
              <w:right w:val="outset" w:sz="6" w:space="0" w:color="auto"/>
            </w:tcBorders>
          </w:tcPr>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Заместитель</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руководителя</w:t>
            </w:r>
          </w:p>
          <w:p w:rsidR="001A2345" w:rsidRPr="007073E6" w:rsidRDefault="001A2345" w:rsidP="00545B00">
            <w:pPr>
              <w:autoSpaceDE w:val="0"/>
              <w:autoSpaceDN w:val="0"/>
              <w:adjustRightInd w:val="0"/>
              <w:spacing w:after="0" w:line="360" w:lineRule="auto"/>
              <w:rPr>
                <w:rFonts w:ascii="Times New Roman" w:hAnsi="Times New Roman" w:cs="Times New Roman"/>
                <w:sz w:val="24"/>
                <w:szCs w:val="24"/>
              </w:rPr>
            </w:pPr>
            <w:r w:rsidRPr="007073E6">
              <w:rPr>
                <w:rFonts w:ascii="Times New Roman" w:hAnsi="Times New Roman" w:cs="Times New Roman"/>
                <w:sz w:val="24"/>
                <w:szCs w:val="24"/>
              </w:rPr>
              <w:t>по УВР</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CD24E7">
              <w:rPr>
                <w:rFonts w:ascii="Times New Roman" w:hAnsi="Times New Roman" w:cs="Times New Roman"/>
                <w:b/>
                <w:sz w:val="24"/>
                <w:szCs w:val="24"/>
              </w:rPr>
              <w:t>Повышение эффективности управления</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CD24E7" w:rsidRDefault="00545B00"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Пополнять </w:t>
            </w:r>
            <w:r w:rsidR="001A2345">
              <w:rPr>
                <w:rFonts w:ascii="Times New Roman" w:hAnsi="Times New Roman" w:cs="Times New Roman"/>
                <w:sz w:val="24"/>
                <w:szCs w:val="24"/>
              </w:rPr>
              <w:t xml:space="preserve"> банк данных о семьях учащихся с повышен</w:t>
            </w:r>
            <w:r w:rsidR="001A2345" w:rsidRPr="00CD24E7">
              <w:rPr>
                <w:rFonts w:ascii="Times New Roman" w:hAnsi="Times New Roman" w:cs="Times New Roman"/>
                <w:sz w:val="24"/>
                <w:szCs w:val="24"/>
              </w:rPr>
              <w:t>ной учебной мотивацией</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Систематизировать информацию о семьях </w:t>
            </w:r>
            <w:r w:rsidRPr="00CD24E7">
              <w:rPr>
                <w:rFonts w:ascii="Times New Roman" w:hAnsi="Times New Roman" w:cs="Times New Roman"/>
                <w:sz w:val="24"/>
                <w:szCs w:val="24"/>
              </w:rPr>
              <w:t>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Социальный</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педагог</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Проконтролировать</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формирование фонда оценочных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 xml:space="preserve">я проведения текущего контроля </w:t>
            </w:r>
            <w:r w:rsidRPr="00CD24E7">
              <w:rPr>
                <w:rFonts w:ascii="Times New Roman" w:hAnsi="Times New Roman" w:cs="Times New Roman"/>
                <w:sz w:val="24"/>
                <w:szCs w:val="24"/>
              </w:rPr>
              <w:t>успеваемости и пром</w:t>
            </w:r>
            <w:r>
              <w:rPr>
                <w:rFonts w:ascii="Times New Roman" w:hAnsi="Times New Roman" w:cs="Times New Roman"/>
                <w:sz w:val="24"/>
                <w:szCs w:val="24"/>
              </w:rPr>
              <w:t xml:space="preserve">ежуточной </w:t>
            </w:r>
            <w:r w:rsidRPr="00CD24E7">
              <w:rPr>
                <w:rFonts w:ascii="Times New Roman" w:hAnsi="Times New Roman" w:cs="Times New Roman"/>
                <w:sz w:val="24"/>
                <w:szCs w:val="24"/>
              </w:rPr>
              <w:t>аттестации</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545B00"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Выявить пополнение фонда </w:t>
            </w:r>
            <w:r w:rsidR="001A2345">
              <w:rPr>
                <w:rFonts w:ascii="Times New Roman" w:hAnsi="Times New Roman" w:cs="Times New Roman"/>
                <w:sz w:val="24"/>
                <w:szCs w:val="24"/>
              </w:rPr>
              <w:t xml:space="preserve"> оценочных сре</w:t>
            </w:r>
            <w:proofErr w:type="gramStart"/>
            <w:r w:rsidR="001A2345">
              <w:rPr>
                <w:rFonts w:ascii="Times New Roman" w:hAnsi="Times New Roman" w:cs="Times New Roman"/>
                <w:sz w:val="24"/>
                <w:szCs w:val="24"/>
              </w:rPr>
              <w:t>дств с р</w:t>
            </w:r>
            <w:proofErr w:type="gramEnd"/>
            <w:r w:rsidR="001A2345">
              <w:rPr>
                <w:rFonts w:ascii="Times New Roman" w:hAnsi="Times New Roman" w:cs="Times New Roman"/>
                <w:sz w:val="24"/>
                <w:szCs w:val="24"/>
              </w:rPr>
              <w:t xml:space="preserve">азным </w:t>
            </w:r>
            <w:r w:rsidR="001A2345" w:rsidRPr="00CD24E7">
              <w:rPr>
                <w:rFonts w:ascii="Times New Roman" w:hAnsi="Times New Roman" w:cs="Times New Roman"/>
                <w:sz w:val="24"/>
                <w:szCs w:val="24"/>
              </w:rPr>
              <w:t>уровнем сложности</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 xml:space="preserve">Организовать работу </w:t>
            </w:r>
            <w:proofErr w:type="gramStart"/>
            <w:r w:rsidRPr="00CD24E7">
              <w:rPr>
                <w:rFonts w:ascii="Times New Roman" w:hAnsi="Times New Roman" w:cs="Times New Roman"/>
                <w:sz w:val="24"/>
                <w:szCs w:val="24"/>
              </w:rPr>
              <w:t>школьного</w:t>
            </w:r>
            <w:proofErr w:type="gramEnd"/>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научного общества учащихся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(НОУ)</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план НОУ, представить результаты проектной и исследова</w:t>
            </w:r>
            <w:r w:rsidRPr="00CD24E7">
              <w:rPr>
                <w:rFonts w:ascii="Times New Roman" w:hAnsi="Times New Roman" w:cs="Times New Roman"/>
                <w:sz w:val="24"/>
                <w:szCs w:val="24"/>
              </w:rPr>
              <w:t>тельской деятельности</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594"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Прогнозировать результаты</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государственной аттестации </w:t>
            </w:r>
            <w:r>
              <w:rPr>
                <w:rFonts w:ascii="Times New Roman" w:hAnsi="Times New Roman" w:cs="Times New Roman"/>
                <w:sz w:val="24"/>
                <w:szCs w:val="24"/>
              </w:rPr>
              <w:lastRenderedPageBreak/>
              <w:t>уча</w:t>
            </w:r>
            <w:r w:rsidRPr="00CD24E7">
              <w:rPr>
                <w:rFonts w:ascii="Times New Roman" w:hAnsi="Times New Roman" w:cs="Times New Roman"/>
                <w:sz w:val="24"/>
                <w:szCs w:val="24"/>
              </w:rPr>
              <w:t xml:space="preserve">щихся, имеющих </w:t>
            </w:r>
            <w:proofErr w:type="gramStart"/>
            <w:r w:rsidRPr="00CD24E7">
              <w:rPr>
                <w:rFonts w:ascii="Times New Roman" w:hAnsi="Times New Roman" w:cs="Times New Roman"/>
                <w:sz w:val="24"/>
                <w:szCs w:val="24"/>
              </w:rPr>
              <w:t>повышенную</w:t>
            </w:r>
            <w:proofErr w:type="gramEnd"/>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мотивацию</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lastRenderedPageBreak/>
              <w:t>Запланировать работу</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 выпускниками – претендентами на </w:t>
            </w:r>
            <w:r>
              <w:rPr>
                <w:rFonts w:ascii="Times New Roman" w:hAnsi="Times New Roman" w:cs="Times New Roman"/>
                <w:sz w:val="24"/>
                <w:szCs w:val="24"/>
              </w:rPr>
              <w:lastRenderedPageBreak/>
              <w:t>получение ат</w:t>
            </w:r>
            <w:r w:rsidRPr="00CD24E7">
              <w:rPr>
                <w:rFonts w:ascii="Times New Roman" w:hAnsi="Times New Roman" w:cs="Times New Roman"/>
                <w:sz w:val="24"/>
                <w:szCs w:val="24"/>
              </w:rPr>
              <w:t>тестата особого образца</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lastRenderedPageBreak/>
              <w:t>Заместитель</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lastRenderedPageBreak/>
              <w:t>по УВР</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5</w:t>
            </w:r>
          </w:p>
        </w:tc>
        <w:tc>
          <w:tcPr>
            <w:tcW w:w="3594"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Проанализировать текущую,</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промежуточную и итоговую</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успеваемость для выявления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школьников с высокими учебны</w:t>
            </w:r>
            <w:r w:rsidRPr="00CD24E7">
              <w:rPr>
                <w:rFonts w:ascii="Times New Roman" w:hAnsi="Times New Roman" w:cs="Times New Roman"/>
                <w:sz w:val="24"/>
                <w:szCs w:val="24"/>
              </w:rPr>
              <w:t>ми показателями</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Выявить результаты учеб-</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ной деятельности мотиви</w:t>
            </w:r>
            <w:r w:rsidRPr="00CD24E7">
              <w:rPr>
                <w:rFonts w:ascii="Times New Roman" w:hAnsi="Times New Roman" w:cs="Times New Roman"/>
                <w:sz w:val="24"/>
                <w:szCs w:val="24"/>
              </w:rPr>
              <w:t>рованных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594" w:type="dxa"/>
            <w:tcBorders>
              <w:top w:val="outset" w:sz="6" w:space="0" w:color="auto"/>
              <w:left w:val="outset" w:sz="6" w:space="0" w:color="auto"/>
              <w:bottom w:val="outset" w:sz="6" w:space="0" w:color="auto"/>
              <w:right w:val="outset" w:sz="6" w:space="0" w:color="auto"/>
            </w:tcBorders>
          </w:tcPr>
          <w:p w:rsidR="001A2345" w:rsidRPr="007D5BBE"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Комплектовать  школьную библиотеку и методический кабинет</w:t>
            </w:r>
            <w:r w:rsidRPr="007D5BBE">
              <w:rPr>
                <w:rFonts w:ascii="Times New Roman" w:hAnsi="Times New Roman" w:cs="Times New Roman"/>
                <w:color w:val="000000"/>
                <w:sz w:val="24"/>
                <w:szCs w:val="24"/>
              </w:rPr>
              <w:t xml:space="preserve"> учебно-методической, научно-методической, психолого-педагогической литературой</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информационную поддержку учащихся и учителей</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Заместитель</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r>
              <w:rPr>
                <w:rFonts w:ascii="Times New Roman" w:hAnsi="Times New Roman" w:cs="Times New Roman"/>
                <w:sz w:val="24"/>
                <w:szCs w:val="24"/>
              </w:rPr>
              <w:t>, библиотекарь</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3594" w:type="dxa"/>
            <w:tcBorders>
              <w:top w:val="outset" w:sz="6" w:space="0" w:color="auto"/>
              <w:left w:val="outset" w:sz="6" w:space="0" w:color="auto"/>
              <w:bottom w:val="outset" w:sz="6" w:space="0" w:color="auto"/>
              <w:right w:val="outset" w:sz="6" w:space="0" w:color="auto"/>
            </w:tcBorders>
          </w:tcPr>
          <w:p w:rsidR="001A2345" w:rsidRPr="00623946" w:rsidRDefault="001A2345" w:rsidP="00545B0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Оснащать кабинеты</w:t>
            </w:r>
            <w:r w:rsidRPr="00623946">
              <w:rPr>
                <w:rFonts w:ascii="Times New Roman" w:hAnsi="Times New Roman" w:cs="Times New Roman"/>
                <w:color w:val="000000"/>
                <w:sz w:val="24"/>
                <w:szCs w:val="24"/>
              </w:rPr>
              <w:t xml:space="preserve"> ТСО</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единое информационное образовательное пространство</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Заместители</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CD24E7">
              <w:rPr>
                <w:rFonts w:ascii="Times New Roman" w:hAnsi="Times New Roman" w:cs="Times New Roman"/>
                <w:sz w:val="24"/>
                <w:szCs w:val="24"/>
              </w:rPr>
              <w:t>по УВР</w:t>
            </w:r>
            <w:r>
              <w:rPr>
                <w:rFonts w:ascii="Times New Roman" w:hAnsi="Times New Roman" w:cs="Times New Roman"/>
                <w:sz w:val="24"/>
                <w:szCs w:val="24"/>
              </w:rPr>
              <w:t>, АХР</w:t>
            </w:r>
          </w:p>
        </w:tc>
      </w:tr>
      <w:tr w:rsidR="001A2345"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3594" w:type="dxa"/>
            <w:tcBorders>
              <w:top w:val="outset" w:sz="6" w:space="0" w:color="auto"/>
              <w:left w:val="outset" w:sz="6" w:space="0" w:color="auto"/>
              <w:bottom w:val="outset" w:sz="6" w:space="0" w:color="auto"/>
              <w:right w:val="outset" w:sz="6" w:space="0" w:color="auto"/>
            </w:tcBorders>
          </w:tcPr>
          <w:p w:rsidR="001A2345" w:rsidRPr="00623946" w:rsidRDefault="001A2345" w:rsidP="00545B0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Оформить стенд</w:t>
            </w:r>
            <w:r w:rsidRPr="00623946">
              <w:rPr>
                <w:rFonts w:ascii="Times New Roman" w:hAnsi="Times New Roman" w:cs="Times New Roman"/>
                <w:color w:val="000000"/>
                <w:sz w:val="24"/>
                <w:szCs w:val="24"/>
              </w:rPr>
              <w:t xml:space="preserve"> «Победители олимпиад»</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 учителя-</w:t>
            </w:r>
          </w:p>
          <w:p w:rsidR="001A2345"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предметники</w:t>
            </w:r>
            <w:r>
              <w:rPr>
                <w:rFonts w:ascii="Times New Roman" w:hAnsi="Times New Roman" w:cs="Times New Roman"/>
                <w:sz w:val="24"/>
                <w:szCs w:val="24"/>
              </w:rPr>
              <w:t>, классные руководители</w:t>
            </w:r>
          </w:p>
        </w:tc>
      </w:tr>
      <w:tr w:rsidR="001A2345"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3594" w:type="dxa"/>
            <w:tcBorders>
              <w:top w:val="outset" w:sz="6" w:space="0" w:color="auto"/>
              <w:left w:val="outset" w:sz="6" w:space="0" w:color="auto"/>
              <w:bottom w:val="outset" w:sz="6" w:space="0" w:color="auto"/>
              <w:right w:val="outset" w:sz="6" w:space="0" w:color="auto"/>
            </w:tcBorders>
          </w:tcPr>
          <w:p w:rsidR="001A2345" w:rsidRPr="00623946" w:rsidRDefault="001A2345" w:rsidP="00545B00">
            <w:pPr>
              <w:autoSpaceDE w:val="0"/>
              <w:autoSpaceDN w:val="0"/>
              <w:adjustRightInd w:val="0"/>
              <w:spacing w:after="0" w:line="360" w:lineRule="auto"/>
              <w:rPr>
                <w:rFonts w:ascii="Times New Roman" w:hAnsi="Times New Roman" w:cs="Times New Roman"/>
                <w:color w:val="000000"/>
                <w:sz w:val="24"/>
                <w:szCs w:val="24"/>
              </w:rPr>
            </w:pPr>
            <w:r w:rsidRPr="00623946">
              <w:rPr>
                <w:rFonts w:ascii="Times New Roman" w:hAnsi="Times New Roman" w:cs="Times New Roman"/>
                <w:color w:val="000000"/>
                <w:sz w:val="24"/>
                <w:szCs w:val="24"/>
              </w:rPr>
              <w:t>Выпуск</w:t>
            </w:r>
            <w:r>
              <w:rPr>
                <w:rFonts w:ascii="Times New Roman" w:hAnsi="Times New Roman" w:cs="Times New Roman"/>
                <w:color w:val="000000"/>
                <w:sz w:val="24"/>
                <w:szCs w:val="24"/>
              </w:rPr>
              <w:t>ать  информационный вестник</w:t>
            </w:r>
            <w:r w:rsidRPr="00623946">
              <w:rPr>
                <w:rFonts w:ascii="Times New Roman" w:hAnsi="Times New Roman" w:cs="Times New Roman"/>
                <w:color w:val="000000"/>
                <w:sz w:val="24"/>
                <w:szCs w:val="24"/>
              </w:rPr>
              <w:t xml:space="preserve"> о результатах участия одаренных детей в конкурсе, сочинений, проектов, творческих и исследовательских работ, рисунков, фестивалей</w:t>
            </w:r>
          </w:p>
        </w:tc>
        <w:tc>
          <w:tcPr>
            <w:tcW w:w="4252"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Заместитель</w:t>
            </w:r>
          </w:p>
          <w:p w:rsidR="001A2345" w:rsidRPr="00BB6167"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руководителя</w:t>
            </w:r>
          </w:p>
          <w:p w:rsidR="001A2345" w:rsidRDefault="001A2345" w:rsidP="00545B00">
            <w:pPr>
              <w:autoSpaceDE w:val="0"/>
              <w:autoSpaceDN w:val="0"/>
              <w:adjustRightInd w:val="0"/>
              <w:spacing w:after="0" w:line="360" w:lineRule="auto"/>
              <w:rPr>
                <w:rFonts w:ascii="Times New Roman" w:hAnsi="Times New Roman" w:cs="Times New Roman"/>
                <w:sz w:val="24"/>
                <w:szCs w:val="24"/>
              </w:rPr>
            </w:pPr>
            <w:r w:rsidRPr="00BB6167">
              <w:rPr>
                <w:rFonts w:ascii="Times New Roman" w:hAnsi="Times New Roman" w:cs="Times New Roman"/>
                <w:sz w:val="24"/>
                <w:szCs w:val="24"/>
              </w:rPr>
              <w:t>по УВР,</w:t>
            </w:r>
            <w:r>
              <w:rPr>
                <w:rFonts w:ascii="Times New Roman" w:hAnsi="Times New Roman" w:cs="Times New Roman"/>
                <w:sz w:val="24"/>
                <w:szCs w:val="24"/>
              </w:rPr>
              <w:t xml:space="preserve"> руководители МО</w:t>
            </w:r>
          </w:p>
        </w:tc>
      </w:tr>
      <w:tr w:rsidR="001A2345" w:rsidRPr="008B53A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8B53A7"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8B53A7">
              <w:rPr>
                <w:rFonts w:ascii="Times New Roman" w:hAnsi="Times New Roman" w:cs="Times New Roman"/>
                <w:b/>
                <w:sz w:val="24"/>
                <w:szCs w:val="24"/>
              </w:rPr>
              <w:t>Сентябрь</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8B53A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8B53A7" w:rsidRDefault="001A2345" w:rsidP="00545B00">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Организовать деятельность</w:t>
            </w:r>
          </w:p>
          <w:p w:rsidR="001A2345" w:rsidRPr="008B53A7" w:rsidRDefault="001A2345" w:rsidP="00545B00">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 xml:space="preserve">по подготовке </w:t>
            </w:r>
            <w:proofErr w:type="gramStart"/>
            <w:r w:rsidRPr="008B53A7">
              <w:rPr>
                <w:rFonts w:ascii="Times New Roman" w:hAnsi="Times New Roman" w:cs="Times New Roman"/>
                <w:sz w:val="24"/>
                <w:szCs w:val="24"/>
              </w:rPr>
              <w:t>мотивированных</w:t>
            </w:r>
            <w:proofErr w:type="gramEnd"/>
          </w:p>
          <w:p w:rsidR="001A2345" w:rsidRPr="008B53A7" w:rsidRDefault="001A2345" w:rsidP="00545B00">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 xml:space="preserve">учащихся к </w:t>
            </w:r>
            <w:proofErr w:type="spellStart"/>
            <w:r w:rsidRPr="008B53A7">
              <w:rPr>
                <w:rFonts w:ascii="Times New Roman" w:hAnsi="Times New Roman" w:cs="Times New Roman"/>
                <w:sz w:val="24"/>
                <w:szCs w:val="24"/>
              </w:rPr>
              <w:t>ВсОШ</w:t>
            </w:r>
            <w:proofErr w:type="spellEnd"/>
          </w:p>
        </w:tc>
        <w:tc>
          <w:tcPr>
            <w:tcW w:w="4252" w:type="dxa"/>
            <w:tcBorders>
              <w:top w:val="outset" w:sz="6" w:space="0" w:color="auto"/>
              <w:left w:val="outset" w:sz="6" w:space="0" w:color="auto"/>
              <w:bottom w:val="outset" w:sz="6" w:space="0" w:color="auto"/>
              <w:right w:val="outset" w:sz="6" w:space="0" w:color="auto"/>
            </w:tcBorders>
          </w:tcPr>
          <w:p w:rsidR="001A2345" w:rsidRPr="008B53A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индивидуальные образовательные траектории для учащихся, которые показали высокие результаты на олим</w:t>
            </w:r>
            <w:r w:rsidRPr="008B53A7">
              <w:rPr>
                <w:rFonts w:ascii="Times New Roman" w:hAnsi="Times New Roman" w:cs="Times New Roman"/>
                <w:sz w:val="24"/>
                <w:szCs w:val="24"/>
              </w:rPr>
              <w:t>пиаде прошлого года</w:t>
            </w:r>
          </w:p>
        </w:tc>
        <w:tc>
          <w:tcPr>
            <w:tcW w:w="1701" w:type="dxa"/>
            <w:tcBorders>
              <w:top w:val="outset" w:sz="6" w:space="0" w:color="auto"/>
              <w:left w:val="outset" w:sz="6" w:space="0" w:color="auto"/>
              <w:bottom w:val="outset" w:sz="6" w:space="0" w:color="auto"/>
              <w:right w:val="outset" w:sz="6" w:space="0" w:color="auto"/>
            </w:tcBorders>
          </w:tcPr>
          <w:p w:rsidR="001A2345" w:rsidRPr="008B53A7" w:rsidRDefault="001A2345" w:rsidP="00545B00">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Заместитель</w:t>
            </w:r>
          </w:p>
          <w:p w:rsidR="001A2345" w:rsidRPr="008B53A7" w:rsidRDefault="001A2345" w:rsidP="00545B00">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руководителя</w:t>
            </w:r>
          </w:p>
          <w:p w:rsidR="001A2345" w:rsidRPr="008B53A7" w:rsidRDefault="001A2345" w:rsidP="00545B00">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t>по УВР, учителя-</w:t>
            </w:r>
          </w:p>
          <w:p w:rsidR="001A2345" w:rsidRPr="008B53A7" w:rsidRDefault="001A2345" w:rsidP="00545B00">
            <w:pPr>
              <w:autoSpaceDE w:val="0"/>
              <w:autoSpaceDN w:val="0"/>
              <w:adjustRightInd w:val="0"/>
              <w:spacing w:after="0" w:line="360" w:lineRule="auto"/>
              <w:rPr>
                <w:rFonts w:ascii="Times New Roman" w:hAnsi="Times New Roman" w:cs="Times New Roman"/>
                <w:sz w:val="24"/>
                <w:szCs w:val="24"/>
              </w:rPr>
            </w:pPr>
            <w:r w:rsidRPr="008B53A7">
              <w:rPr>
                <w:rFonts w:ascii="Times New Roman" w:hAnsi="Times New Roman" w:cs="Times New Roman"/>
                <w:sz w:val="24"/>
                <w:szCs w:val="24"/>
              </w:rPr>
              <w:lastRenderedPageBreak/>
              <w:t>предметники</w:t>
            </w:r>
          </w:p>
        </w:tc>
      </w:tr>
      <w:tr w:rsidR="001A2345" w:rsidRPr="007B5FEF"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tc>
        <w:tc>
          <w:tcPr>
            <w:tcW w:w="3594"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Проинформировать учеников</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о перечне олимпиад и конкурсов.</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Выявить олимпиады и конкурсы,</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в которых планируют участвовать обучающиеся с помощью анкетирования, собеседования с обуча</w:t>
            </w:r>
            <w:r w:rsidRPr="007B5FEF">
              <w:rPr>
                <w:rFonts w:ascii="Times New Roman" w:hAnsi="Times New Roman" w:cs="Times New Roman"/>
                <w:sz w:val="24"/>
                <w:szCs w:val="24"/>
              </w:rPr>
              <w:t>ющимися и их родителями,</w:t>
            </w:r>
            <w:proofErr w:type="gramEnd"/>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 xml:space="preserve">составить списки </w:t>
            </w:r>
            <w:proofErr w:type="gramStart"/>
            <w:r w:rsidRPr="007B5FEF">
              <w:rPr>
                <w:rFonts w:ascii="Times New Roman" w:hAnsi="Times New Roman" w:cs="Times New Roman"/>
                <w:sz w:val="24"/>
                <w:szCs w:val="24"/>
              </w:rPr>
              <w:t>обучающихся</w:t>
            </w:r>
            <w:proofErr w:type="gramEnd"/>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предметам и олимпиадам</w:t>
            </w:r>
          </w:p>
        </w:tc>
        <w:tc>
          <w:tcPr>
            <w:tcW w:w="4252"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Составить банк данных</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участников олимпиад</w:t>
            </w:r>
          </w:p>
        </w:tc>
        <w:tc>
          <w:tcPr>
            <w:tcW w:w="1701"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 учителя-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предметники</w:t>
            </w:r>
          </w:p>
        </w:tc>
      </w:tr>
      <w:tr w:rsidR="001A2345" w:rsidRPr="007B5FEF"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Формировать банк</w:t>
            </w:r>
            <w:r w:rsidRPr="001576B5">
              <w:rPr>
                <w:rFonts w:ascii="Times New Roman" w:hAnsi="Times New Roman" w:cs="Times New Roman"/>
                <w:sz w:val="24"/>
                <w:szCs w:val="24"/>
              </w:rPr>
              <w:t xml:space="preserve"> данных</w:t>
            </w:r>
            <w:r>
              <w:rPr>
                <w:rFonts w:ascii="Times New Roman" w:hAnsi="Times New Roman" w:cs="Times New Roman"/>
                <w:sz w:val="24"/>
                <w:szCs w:val="24"/>
              </w:rPr>
              <w:t xml:space="preserve"> одаренный детей по гуманитарному направлению. Составить индивидуальный маршрут</w:t>
            </w:r>
            <w:r w:rsidRPr="001576B5">
              <w:rPr>
                <w:rFonts w:ascii="Times New Roman" w:hAnsi="Times New Roman" w:cs="Times New Roman"/>
                <w:sz w:val="24"/>
                <w:szCs w:val="24"/>
              </w:rPr>
              <w:t xml:space="preserve"> </w:t>
            </w:r>
            <w:r>
              <w:rPr>
                <w:rFonts w:ascii="Times New Roman" w:hAnsi="Times New Roman" w:cs="Times New Roman"/>
                <w:sz w:val="24"/>
                <w:szCs w:val="24"/>
              </w:rPr>
              <w:t xml:space="preserve">одарённого ученика. Определить </w:t>
            </w:r>
            <w:r w:rsidRPr="001576B5">
              <w:rPr>
                <w:rFonts w:ascii="Times New Roman" w:hAnsi="Times New Roman" w:cs="Times New Roman"/>
                <w:sz w:val="24"/>
                <w:szCs w:val="24"/>
              </w:rPr>
              <w:t>педагогов-наставников.</w:t>
            </w:r>
          </w:p>
        </w:tc>
        <w:tc>
          <w:tcPr>
            <w:tcW w:w="4252"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Составить банк данных одаренных детей</w:t>
            </w:r>
          </w:p>
        </w:tc>
        <w:tc>
          <w:tcPr>
            <w:tcW w:w="1701"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 учителя-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предметники</w:t>
            </w:r>
          </w:p>
        </w:tc>
      </w:tr>
      <w:tr w:rsidR="001A2345" w:rsidRPr="007B5FEF"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594"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Выб</w:t>
            </w:r>
            <w:r w:rsidRPr="001576B5">
              <w:rPr>
                <w:rFonts w:ascii="Times New Roman" w:hAnsi="Times New Roman" w:cs="Times New Roman"/>
                <w:sz w:val="24"/>
                <w:szCs w:val="24"/>
              </w:rPr>
              <w:t>р</w:t>
            </w:r>
            <w:r>
              <w:rPr>
                <w:rFonts w:ascii="Times New Roman" w:hAnsi="Times New Roman" w:cs="Times New Roman"/>
                <w:sz w:val="24"/>
                <w:szCs w:val="24"/>
              </w:rPr>
              <w:t>ать</w:t>
            </w:r>
            <w:r w:rsidRPr="001576B5">
              <w:rPr>
                <w:rFonts w:ascii="Times New Roman" w:hAnsi="Times New Roman" w:cs="Times New Roman"/>
                <w:sz w:val="24"/>
                <w:szCs w:val="24"/>
              </w:rPr>
              <w:t xml:space="preserve"> форм</w:t>
            </w:r>
            <w:r>
              <w:rPr>
                <w:rFonts w:ascii="Times New Roman" w:hAnsi="Times New Roman" w:cs="Times New Roman"/>
                <w:sz w:val="24"/>
                <w:szCs w:val="24"/>
              </w:rPr>
              <w:t>ы</w:t>
            </w:r>
            <w:r w:rsidRPr="001576B5">
              <w:rPr>
                <w:rFonts w:ascii="Times New Roman" w:hAnsi="Times New Roman" w:cs="Times New Roman"/>
                <w:sz w:val="24"/>
                <w:szCs w:val="24"/>
              </w:rPr>
              <w:t xml:space="preserve"> работы </w:t>
            </w:r>
            <w:r>
              <w:rPr>
                <w:rFonts w:ascii="Times New Roman" w:hAnsi="Times New Roman" w:cs="Times New Roman"/>
                <w:sz w:val="24"/>
                <w:szCs w:val="24"/>
              </w:rPr>
              <w:t xml:space="preserve">с учащимися, в том числе и формы </w:t>
            </w:r>
            <w:r w:rsidRPr="001576B5">
              <w:rPr>
                <w:rFonts w:ascii="Times New Roman" w:hAnsi="Times New Roman" w:cs="Times New Roman"/>
                <w:sz w:val="24"/>
                <w:szCs w:val="24"/>
              </w:rPr>
              <w:t>дополнительного образования, на текущий учебный год</w:t>
            </w:r>
            <w:r>
              <w:rPr>
                <w:rFonts w:ascii="Times New Roman" w:hAnsi="Times New Roman" w:cs="Times New Roman"/>
                <w:sz w:val="24"/>
                <w:szCs w:val="24"/>
              </w:rPr>
              <w:t>.</w:t>
            </w:r>
          </w:p>
        </w:tc>
        <w:tc>
          <w:tcPr>
            <w:tcW w:w="4252" w:type="dxa"/>
            <w:tcBorders>
              <w:top w:val="outset" w:sz="6" w:space="0" w:color="auto"/>
              <w:left w:val="outset" w:sz="6" w:space="0" w:color="auto"/>
              <w:bottom w:val="outset" w:sz="6" w:space="0" w:color="auto"/>
              <w:right w:val="outset" w:sz="6" w:space="0" w:color="auto"/>
            </w:tcBorders>
          </w:tcPr>
          <w:p w:rsidR="001A2345" w:rsidRPr="007D5BBE"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Составить индивидуальные траектории</w:t>
            </w:r>
          </w:p>
        </w:tc>
        <w:tc>
          <w:tcPr>
            <w:tcW w:w="1701"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 учителя-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предметники</w:t>
            </w:r>
          </w:p>
        </w:tc>
      </w:tr>
      <w:tr w:rsidR="001A2345" w:rsidRPr="007B5FEF"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7B5FEF">
              <w:rPr>
                <w:rFonts w:ascii="Times New Roman" w:hAnsi="Times New Roman" w:cs="Times New Roman"/>
                <w:b/>
                <w:sz w:val="24"/>
                <w:szCs w:val="24"/>
              </w:rPr>
              <w:t>Работа с педагогическими работниками</w:t>
            </w:r>
          </w:p>
        </w:tc>
      </w:tr>
      <w:tr w:rsidR="001A2345" w:rsidRPr="007D5BBE"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9F715B" w:rsidRDefault="00545B00"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rPr>
              <w:t xml:space="preserve">Пополнять </w:t>
            </w:r>
            <w:r w:rsidR="001A2345">
              <w:rPr>
                <w:rFonts w:ascii="Times New Roman" w:hAnsi="Times New Roman" w:cs="Times New Roman"/>
                <w:sz w:val="24"/>
              </w:rPr>
              <w:t xml:space="preserve"> методические рекомендации</w:t>
            </w:r>
            <w:r w:rsidR="001A2345" w:rsidRPr="009F715B">
              <w:rPr>
                <w:rFonts w:ascii="Times New Roman" w:hAnsi="Times New Roman" w:cs="Times New Roman"/>
                <w:sz w:val="24"/>
              </w:rPr>
              <w:t xml:space="preserve"> по работе с одаренными детьми</w:t>
            </w:r>
          </w:p>
        </w:tc>
        <w:tc>
          <w:tcPr>
            <w:tcW w:w="4252" w:type="dxa"/>
            <w:tcBorders>
              <w:top w:val="outset" w:sz="6" w:space="0" w:color="auto"/>
              <w:left w:val="outset" w:sz="6" w:space="0" w:color="auto"/>
              <w:bottom w:val="outset" w:sz="6" w:space="0" w:color="auto"/>
              <w:right w:val="outset" w:sz="6" w:space="0" w:color="auto"/>
            </w:tcBorders>
          </w:tcPr>
          <w:p w:rsidR="001A2345" w:rsidRDefault="00545B00"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Пополнять банк </w:t>
            </w:r>
            <w:r w:rsidR="001A2345">
              <w:rPr>
                <w:rFonts w:ascii="Times New Roman" w:hAnsi="Times New Roman" w:cs="Times New Roman"/>
                <w:sz w:val="24"/>
                <w:szCs w:val="24"/>
              </w:rPr>
              <w:t xml:space="preserve"> памят</w:t>
            </w:r>
            <w:r>
              <w:rPr>
                <w:rFonts w:ascii="Times New Roman" w:hAnsi="Times New Roman" w:cs="Times New Roman"/>
                <w:sz w:val="24"/>
                <w:szCs w:val="24"/>
              </w:rPr>
              <w:t>ок</w:t>
            </w:r>
            <w:r w:rsidR="001A2345">
              <w:rPr>
                <w:rFonts w:ascii="Times New Roman" w:hAnsi="Times New Roman" w:cs="Times New Roman"/>
                <w:sz w:val="24"/>
                <w:szCs w:val="24"/>
              </w:rPr>
              <w:t xml:space="preserve"> и </w:t>
            </w:r>
            <w:r>
              <w:rPr>
                <w:rFonts w:ascii="Times New Roman" w:hAnsi="Times New Roman" w:cs="Times New Roman"/>
                <w:sz w:val="24"/>
                <w:szCs w:val="24"/>
              </w:rPr>
              <w:t>алгоритмов</w:t>
            </w:r>
            <w:r w:rsidR="001A2345">
              <w:rPr>
                <w:rFonts w:ascii="Times New Roman" w:hAnsi="Times New Roman" w:cs="Times New Roman"/>
                <w:sz w:val="24"/>
                <w:szCs w:val="24"/>
              </w:rPr>
              <w:t xml:space="preserve"> по работе с одаренными детьми</w:t>
            </w:r>
          </w:p>
        </w:tc>
        <w:tc>
          <w:tcPr>
            <w:tcW w:w="1701"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 учителя-</w:t>
            </w:r>
          </w:p>
          <w:p w:rsidR="001A2345" w:rsidRPr="007D5BBE" w:rsidRDefault="001A2345" w:rsidP="00545B00">
            <w:pPr>
              <w:autoSpaceDE w:val="0"/>
              <w:autoSpaceDN w:val="0"/>
              <w:adjustRightInd w:val="0"/>
              <w:spacing w:after="0" w:line="360" w:lineRule="auto"/>
              <w:rPr>
                <w:rFonts w:ascii="Times New Roman" w:hAnsi="Times New Roman" w:cs="Times New Roman"/>
                <w:sz w:val="24"/>
                <w:szCs w:val="24"/>
                <w:lang w:val="en-US"/>
              </w:rPr>
            </w:pPr>
            <w:r w:rsidRPr="007B5FEF">
              <w:rPr>
                <w:rFonts w:ascii="Times New Roman" w:hAnsi="Times New Roman" w:cs="Times New Roman"/>
                <w:sz w:val="24"/>
                <w:szCs w:val="24"/>
              </w:rPr>
              <w:t>предметники</w:t>
            </w:r>
          </w:p>
        </w:tc>
      </w:tr>
      <w:tr w:rsidR="001A2345" w:rsidRPr="007B5FEF"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7B5FEF">
              <w:rPr>
                <w:rFonts w:ascii="Times New Roman" w:hAnsi="Times New Roman" w:cs="Times New Roman"/>
                <w:b/>
                <w:sz w:val="24"/>
                <w:szCs w:val="24"/>
              </w:rPr>
              <w:t>Работа с родителями учащихся</w:t>
            </w:r>
          </w:p>
        </w:tc>
      </w:tr>
      <w:tr w:rsidR="001A2345" w:rsidRPr="007B5FEF"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 xml:space="preserve">Организовать лекторий </w:t>
            </w:r>
            <w:proofErr w:type="gramStart"/>
            <w:r w:rsidRPr="007B5FEF">
              <w:rPr>
                <w:rFonts w:ascii="Times New Roman" w:hAnsi="Times New Roman" w:cs="Times New Roman"/>
                <w:sz w:val="24"/>
                <w:szCs w:val="24"/>
              </w:rPr>
              <w:t>для</w:t>
            </w:r>
            <w:proofErr w:type="gramEnd"/>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родителей по ознакомлению</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с особенностями обучения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 xml:space="preserve">и воспитания </w:t>
            </w:r>
            <w:proofErr w:type="gramStart"/>
            <w:r w:rsidRPr="007B5FEF">
              <w:rPr>
                <w:rFonts w:ascii="Times New Roman" w:hAnsi="Times New Roman" w:cs="Times New Roman"/>
                <w:sz w:val="24"/>
                <w:szCs w:val="24"/>
              </w:rPr>
              <w:t>одаренных</w:t>
            </w:r>
            <w:proofErr w:type="gramEnd"/>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и мотивированных детей</w:t>
            </w:r>
          </w:p>
        </w:tc>
        <w:tc>
          <w:tcPr>
            <w:tcW w:w="4252" w:type="dxa"/>
            <w:tcBorders>
              <w:top w:val="outset" w:sz="6" w:space="0" w:color="auto"/>
              <w:left w:val="outset" w:sz="6" w:space="0" w:color="auto"/>
              <w:bottom w:val="outset" w:sz="6" w:space="0" w:color="auto"/>
              <w:right w:val="outset" w:sz="6" w:space="0" w:color="auto"/>
            </w:tcBorders>
          </w:tcPr>
          <w:p w:rsidR="001A2345" w:rsidRPr="007B5FEF" w:rsidRDefault="00545B00"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Р</w:t>
            </w:r>
            <w:r w:rsidR="001A2345">
              <w:rPr>
                <w:rFonts w:ascii="Times New Roman" w:hAnsi="Times New Roman" w:cs="Times New Roman"/>
                <w:sz w:val="24"/>
                <w:szCs w:val="24"/>
              </w:rPr>
              <w:t>еализо</w:t>
            </w:r>
            <w:r w:rsidR="001A2345" w:rsidRPr="007B5FEF">
              <w:rPr>
                <w:rFonts w:ascii="Times New Roman" w:hAnsi="Times New Roman" w:cs="Times New Roman"/>
                <w:sz w:val="24"/>
                <w:szCs w:val="24"/>
              </w:rPr>
              <w:t>вать курс лекций</w:t>
            </w:r>
          </w:p>
        </w:tc>
        <w:tc>
          <w:tcPr>
            <w:tcW w:w="1701"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Педагог-</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психолог,</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классные</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руководители</w:t>
            </w:r>
          </w:p>
        </w:tc>
      </w:tr>
      <w:tr w:rsidR="001A2345" w:rsidRPr="007B5FEF"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7B5FEF">
              <w:rPr>
                <w:rFonts w:ascii="Times New Roman" w:hAnsi="Times New Roman" w:cs="Times New Roman"/>
                <w:b/>
                <w:sz w:val="24"/>
                <w:szCs w:val="24"/>
              </w:rPr>
              <w:lastRenderedPageBreak/>
              <w:t>Повышение эффективности управления</w:t>
            </w:r>
          </w:p>
        </w:tc>
      </w:tr>
      <w:tr w:rsidR="001A2345" w:rsidRPr="007B5FEF"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Организовать образовательное</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пространство ОО для работы</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с мотивированными учащимися</w:t>
            </w:r>
          </w:p>
        </w:tc>
        <w:tc>
          <w:tcPr>
            <w:tcW w:w="4252"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учебные планы, планы внеурочной деятельности, индивиду</w:t>
            </w:r>
            <w:r w:rsidRPr="007B5FEF">
              <w:rPr>
                <w:rFonts w:ascii="Times New Roman" w:hAnsi="Times New Roman" w:cs="Times New Roman"/>
                <w:sz w:val="24"/>
                <w:szCs w:val="24"/>
              </w:rPr>
              <w:t>альные образовательные</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траектории, расписание </w:t>
            </w:r>
            <w:r w:rsidRPr="007B5FEF">
              <w:rPr>
                <w:rFonts w:ascii="Times New Roman" w:hAnsi="Times New Roman" w:cs="Times New Roman"/>
                <w:sz w:val="24"/>
                <w:szCs w:val="24"/>
              </w:rPr>
              <w:t>занятий и др.</w:t>
            </w:r>
          </w:p>
        </w:tc>
        <w:tc>
          <w:tcPr>
            <w:tcW w:w="1701"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w:t>
            </w:r>
          </w:p>
        </w:tc>
      </w:tr>
      <w:tr w:rsidR="001A2345" w:rsidRPr="007B5FEF"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7B5FEF">
              <w:rPr>
                <w:rFonts w:ascii="Times New Roman" w:hAnsi="Times New Roman" w:cs="Times New Roman"/>
                <w:b/>
                <w:sz w:val="24"/>
                <w:szCs w:val="24"/>
              </w:rPr>
              <w:t xml:space="preserve">Октябрь </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Исследовать учебные потребно</w:t>
            </w:r>
            <w:r w:rsidRPr="00E150FE">
              <w:rPr>
                <w:rFonts w:ascii="Times New Roman" w:hAnsi="Times New Roman" w:cs="Times New Roman"/>
                <w:sz w:val="24"/>
                <w:szCs w:val="24"/>
              </w:rPr>
              <w:t>сти мотивированных учащихся</w:t>
            </w:r>
          </w:p>
        </w:tc>
        <w:tc>
          <w:tcPr>
            <w:tcW w:w="4252"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Получить оперативную</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информацию</w:t>
            </w:r>
          </w:p>
        </w:tc>
        <w:tc>
          <w:tcPr>
            <w:tcW w:w="1701" w:type="dxa"/>
            <w:tcBorders>
              <w:top w:val="outset" w:sz="6" w:space="0" w:color="auto"/>
              <w:left w:val="outset" w:sz="6" w:space="0" w:color="auto"/>
              <w:bottom w:val="outset" w:sz="6" w:space="0" w:color="auto"/>
              <w:right w:val="outset" w:sz="6" w:space="0" w:color="auto"/>
            </w:tcBorders>
          </w:tcPr>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Заместитель</w:t>
            </w:r>
          </w:p>
          <w:p w:rsidR="001A2345" w:rsidRPr="007B5FEF"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7B5FEF">
              <w:rPr>
                <w:rFonts w:ascii="Times New Roman" w:hAnsi="Times New Roman" w:cs="Times New Roman"/>
                <w:sz w:val="24"/>
                <w:szCs w:val="24"/>
              </w:rPr>
              <w:t>по УВР</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Повышение эффективности управления</w:t>
            </w:r>
          </w:p>
        </w:tc>
      </w:tr>
      <w:tr w:rsidR="001A2345" w:rsidRPr="00E150FE"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Организовать проведение</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 xml:space="preserve">школьного тура </w:t>
            </w:r>
            <w:proofErr w:type="spellStart"/>
            <w:r w:rsidRPr="00E150FE">
              <w:rPr>
                <w:rFonts w:ascii="Times New Roman" w:hAnsi="Times New Roman" w:cs="Times New Roman"/>
                <w:sz w:val="24"/>
                <w:szCs w:val="24"/>
              </w:rPr>
              <w:t>ВсОШ</w:t>
            </w:r>
            <w:proofErr w:type="spellEnd"/>
          </w:p>
        </w:tc>
        <w:tc>
          <w:tcPr>
            <w:tcW w:w="4252"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деятельность по выявлению и участию мотивированных учащихся в предмет</w:t>
            </w:r>
            <w:r w:rsidRPr="00E150FE">
              <w:rPr>
                <w:rFonts w:ascii="Times New Roman" w:hAnsi="Times New Roman" w:cs="Times New Roman"/>
                <w:sz w:val="24"/>
                <w:szCs w:val="24"/>
              </w:rPr>
              <w:t>ных олимпиадах</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Руководители</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МО</w:t>
            </w:r>
          </w:p>
        </w:tc>
      </w:tr>
      <w:tr w:rsidR="001A2345" w:rsidRPr="00E150FE"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E150FE">
              <w:rPr>
                <w:rFonts w:ascii="Times New Roman" w:hAnsi="Times New Roman" w:cs="Times New Roman"/>
                <w:b/>
                <w:sz w:val="24"/>
                <w:szCs w:val="24"/>
              </w:rPr>
              <w:t>Ноябрь</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854434" w:rsidRDefault="001A2345" w:rsidP="00545B00">
            <w:pPr>
              <w:autoSpaceDE w:val="0"/>
              <w:autoSpaceDN w:val="0"/>
              <w:adjustRightInd w:val="0"/>
              <w:spacing w:after="0" w:line="360" w:lineRule="auto"/>
              <w:rPr>
                <w:rFonts w:ascii="Times New Roman" w:hAnsi="Times New Roman" w:cs="Times New Roman"/>
                <w:sz w:val="24"/>
                <w:szCs w:val="24"/>
              </w:rPr>
            </w:pPr>
            <w:r w:rsidRPr="00854434">
              <w:rPr>
                <w:rFonts w:ascii="Times New Roman" w:hAnsi="Times New Roman" w:cs="Times New Roman"/>
                <w:color w:val="000000"/>
                <w:sz w:val="24"/>
                <w:szCs w:val="24"/>
              </w:rPr>
              <w:t xml:space="preserve">Провести </w:t>
            </w:r>
            <w:proofErr w:type="spellStart"/>
            <w:r w:rsidRPr="00854434">
              <w:rPr>
                <w:rFonts w:ascii="Times New Roman" w:hAnsi="Times New Roman" w:cs="Times New Roman"/>
                <w:color w:val="000000"/>
                <w:sz w:val="24"/>
                <w:szCs w:val="24"/>
              </w:rPr>
              <w:t>внутришкольный</w:t>
            </w:r>
            <w:proofErr w:type="spellEnd"/>
            <w:r w:rsidRPr="00854434">
              <w:rPr>
                <w:rFonts w:ascii="Times New Roman" w:hAnsi="Times New Roman" w:cs="Times New Roman"/>
                <w:color w:val="000000"/>
                <w:sz w:val="24"/>
                <w:szCs w:val="24"/>
              </w:rPr>
              <w:t xml:space="preserve"> конкурс «Ученик года» для учащихся 4 – 11 классов</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r>
              <w:rPr>
                <w:rFonts w:ascii="Times New Roman" w:hAnsi="Times New Roman" w:cs="Times New Roman"/>
                <w:sz w:val="24"/>
                <w:szCs w:val="24"/>
              </w:rPr>
              <w:t>, подготовить  учеников для участия в конкурсе иного уровня</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по УВР, классные руководители</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педагогическими работниками</w:t>
            </w:r>
          </w:p>
        </w:tc>
      </w:tr>
      <w:tr w:rsidR="001A2345" w:rsidRPr="00E150FE"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Повысить профессиональный</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уровень учителей для работы</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с высокомотивированными</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учащимися</w:t>
            </w:r>
          </w:p>
        </w:tc>
        <w:tc>
          <w:tcPr>
            <w:tcW w:w="4252"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Организовать разбор заданий олимпиадного </w:t>
            </w:r>
            <w:r w:rsidRPr="00E150FE">
              <w:rPr>
                <w:rFonts w:ascii="Times New Roman" w:hAnsi="Times New Roman" w:cs="Times New Roman"/>
                <w:sz w:val="24"/>
                <w:szCs w:val="24"/>
              </w:rPr>
              <w:t>цикла на заседаниях МО</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p>
        </w:tc>
      </w:tr>
      <w:tr w:rsidR="001A2345" w:rsidRPr="00E150FE"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E150FE">
              <w:rPr>
                <w:rFonts w:ascii="Times New Roman" w:hAnsi="Times New Roman" w:cs="Times New Roman"/>
                <w:b/>
                <w:sz w:val="24"/>
                <w:szCs w:val="24"/>
              </w:rPr>
              <w:t>Декабрь</w:t>
            </w:r>
          </w:p>
        </w:tc>
      </w:tr>
      <w:tr w:rsidR="001A2345" w:rsidRPr="00E150FE"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623946" w:rsidRDefault="001A2345" w:rsidP="00545B00">
            <w:pPr>
              <w:autoSpaceDE w:val="0"/>
              <w:autoSpaceDN w:val="0"/>
              <w:adjustRightInd w:val="0"/>
              <w:spacing w:after="0" w:line="360" w:lineRule="auto"/>
              <w:rPr>
                <w:rFonts w:ascii="Times New Roman" w:hAnsi="Times New Roman" w:cs="Times New Roman"/>
                <w:sz w:val="24"/>
                <w:szCs w:val="24"/>
              </w:rPr>
            </w:pPr>
            <w:r w:rsidRPr="00623946">
              <w:rPr>
                <w:rFonts w:ascii="Times New Roman" w:hAnsi="Times New Roman" w:cs="Times New Roman"/>
                <w:color w:val="000000"/>
                <w:sz w:val="24"/>
                <w:szCs w:val="24"/>
              </w:rPr>
              <w:t>Школьный интеллектуальный марафон «Умники и умницы»</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RPr="00387495"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387495"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387495">
              <w:rPr>
                <w:rFonts w:ascii="Times New Roman" w:hAnsi="Times New Roman" w:cs="Times New Roman"/>
                <w:b/>
                <w:sz w:val="24"/>
                <w:szCs w:val="24"/>
              </w:rPr>
              <w:t>Январь</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Работа с учащимися, имеющими повышенную учебную мотивацию</w:t>
            </w:r>
          </w:p>
        </w:tc>
      </w:tr>
      <w:tr w:rsidR="001A2345" w:rsidRPr="00387495"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38749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Исследовать учебные потребно</w:t>
            </w:r>
            <w:r w:rsidRPr="00387495">
              <w:rPr>
                <w:rFonts w:ascii="Times New Roman" w:hAnsi="Times New Roman" w:cs="Times New Roman"/>
                <w:sz w:val="24"/>
                <w:szCs w:val="24"/>
              </w:rPr>
              <w:t>сти мотивированных учащихся</w:t>
            </w:r>
          </w:p>
        </w:tc>
        <w:tc>
          <w:tcPr>
            <w:tcW w:w="4252" w:type="dxa"/>
            <w:tcBorders>
              <w:top w:val="outset" w:sz="6" w:space="0" w:color="auto"/>
              <w:left w:val="outset" w:sz="6" w:space="0" w:color="auto"/>
              <w:bottom w:val="outset" w:sz="6" w:space="0" w:color="auto"/>
              <w:right w:val="outset" w:sz="6" w:space="0" w:color="auto"/>
            </w:tcBorders>
          </w:tcPr>
          <w:p w:rsidR="001A2345" w:rsidRPr="0038749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Получить оперативную </w:t>
            </w:r>
            <w:r w:rsidRPr="00387495">
              <w:rPr>
                <w:rFonts w:ascii="Times New Roman" w:hAnsi="Times New Roman" w:cs="Times New Roman"/>
                <w:sz w:val="24"/>
                <w:szCs w:val="24"/>
              </w:rPr>
              <w:t>информацию</w:t>
            </w:r>
          </w:p>
        </w:tc>
        <w:tc>
          <w:tcPr>
            <w:tcW w:w="1701" w:type="dxa"/>
            <w:tcBorders>
              <w:top w:val="outset" w:sz="6" w:space="0" w:color="auto"/>
              <w:left w:val="outset" w:sz="6" w:space="0" w:color="auto"/>
              <w:bottom w:val="outset" w:sz="6" w:space="0" w:color="auto"/>
              <w:right w:val="outset" w:sz="6" w:space="0" w:color="auto"/>
            </w:tcBorders>
          </w:tcPr>
          <w:p w:rsidR="001A2345" w:rsidRPr="00387495" w:rsidRDefault="001A2345" w:rsidP="00545B00">
            <w:pPr>
              <w:autoSpaceDE w:val="0"/>
              <w:autoSpaceDN w:val="0"/>
              <w:adjustRightInd w:val="0"/>
              <w:spacing w:after="0" w:line="360" w:lineRule="auto"/>
              <w:rPr>
                <w:rFonts w:ascii="Times New Roman" w:hAnsi="Times New Roman" w:cs="Times New Roman"/>
                <w:sz w:val="24"/>
                <w:szCs w:val="24"/>
              </w:rPr>
            </w:pPr>
            <w:r w:rsidRPr="00387495">
              <w:rPr>
                <w:rFonts w:ascii="Times New Roman" w:hAnsi="Times New Roman" w:cs="Times New Roman"/>
                <w:sz w:val="24"/>
                <w:szCs w:val="24"/>
              </w:rPr>
              <w:t>Заместитель</w:t>
            </w:r>
          </w:p>
          <w:p w:rsidR="001A2345" w:rsidRPr="00387495" w:rsidRDefault="001A2345" w:rsidP="00545B00">
            <w:pPr>
              <w:autoSpaceDE w:val="0"/>
              <w:autoSpaceDN w:val="0"/>
              <w:adjustRightInd w:val="0"/>
              <w:spacing w:after="0" w:line="360" w:lineRule="auto"/>
              <w:rPr>
                <w:rFonts w:ascii="Times New Roman" w:hAnsi="Times New Roman" w:cs="Times New Roman"/>
                <w:sz w:val="24"/>
                <w:szCs w:val="24"/>
              </w:rPr>
            </w:pPr>
            <w:r w:rsidRPr="00387495">
              <w:rPr>
                <w:rFonts w:ascii="Times New Roman" w:hAnsi="Times New Roman" w:cs="Times New Roman"/>
                <w:sz w:val="24"/>
                <w:szCs w:val="24"/>
              </w:rPr>
              <w:t>руководителя</w:t>
            </w:r>
          </w:p>
          <w:p w:rsidR="001A2345" w:rsidRPr="00387495" w:rsidRDefault="001A2345" w:rsidP="00545B00">
            <w:pPr>
              <w:autoSpaceDE w:val="0"/>
              <w:autoSpaceDN w:val="0"/>
              <w:adjustRightInd w:val="0"/>
              <w:spacing w:after="0" w:line="360" w:lineRule="auto"/>
              <w:rPr>
                <w:rFonts w:ascii="Times New Roman" w:hAnsi="Times New Roman" w:cs="Times New Roman"/>
                <w:sz w:val="24"/>
                <w:szCs w:val="24"/>
              </w:rPr>
            </w:pPr>
            <w:r w:rsidRPr="00387495">
              <w:rPr>
                <w:rFonts w:ascii="Times New Roman" w:hAnsi="Times New Roman" w:cs="Times New Roman"/>
                <w:sz w:val="24"/>
                <w:szCs w:val="24"/>
              </w:rPr>
              <w:t>по УВР</w:t>
            </w:r>
          </w:p>
        </w:tc>
      </w:tr>
      <w:tr w:rsidR="001A2345" w:rsidRPr="00387495"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854434"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Подготовить, подобрать материал</w:t>
            </w:r>
            <w:r w:rsidRPr="0085443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провести </w:t>
            </w:r>
            <w:r w:rsidRPr="00854434">
              <w:rPr>
                <w:rFonts w:ascii="Times New Roman" w:hAnsi="Times New Roman" w:cs="Times New Roman"/>
                <w:color w:val="000000"/>
                <w:sz w:val="24"/>
                <w:szCs w:val="24"/>
              </w:rPr>
              <w:t>консультации, оформ</w:t>
            </w:r>
            <w:r>
              <w:rPr>
                <w:rFonts w:ascii="Times New Roman" w:hAnsi="Times New Roman" w:cs="Times New Roman"/>
                <w:color w:val="000000"/>
                <w:sz w:val="24"/>
                <w:szCs w:val="24"/>
              </w:rPr>
              <w:t>ить</w:t>
            </w:r>
            <w:r w:rsidRPr="00854434">
              <w:rPr>
                <w:rFonts w:ascii="Times New Roman" w:hAnsi="Times New Roman" w:cs="Times New Roman"/>
                <w:color w:val="000000"/>
                <w:sz w:val="24"/>
                <w:szCs w:val="24"/>
              </w:rPr>
              <w:t xml:space="preserve"> работ</w:t>
            </w:r>
            <w:r>
              <w:rPr>
                <w:rFonts w:ascii="Times New Roman" w:hAnsi="Times New Roman" w:cs="Times New Roman"/>
                <w:color w:val="000000"/>
                <w:sz w:val="24"/>
                <w:szCs w:val="24"/>
              </w:rPr>
              <w:t>ы</w:t>
            </w:r>
            <w:r w:rsidRPr="00854434">
              <w:rPr>
                <w:rFonts w:ascii="Times New Roman" w:hAnsi="Times New Roman" w:cs="Times New Roman"/>
                <w:color w:val="000000"/>
                <w:sz w:val="24"/>
                <w:szCs w:val="24"/>
              </w:rPr>
              <w:t xml:space="preserve"> на научно-исследовательскую конференцию</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Обеспечить информационную поддержку участников конференции</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Pr="00387495"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RPr="00387495"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387495"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387495">
              <w:rPr>
                <w:rFonts w:ascii="Times New Roman" w:hAnsi="Times New Roman" w:cs="Times New Roman"/>
                <w:b/>
                <w:sz w:val="24"/>
                <w:szCs w:val="24"/>
              </w:rPr>
              <w:t>Февраль</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854434"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t>Провести школьную учебно-исследовательскую конференцию</w:t>
            </w:r>
            <w:r w:rsidRPr="00854434">
              <w:rPr>
                <w:rFonts w:ascii="Times New Roman" w:hAnsi="Times New Roman" w:cs="Times New Roman"/>
                <w:color w:val="000000"/>
                <w:sz w:val="24"/>
                <w:szCs w:val="24"/>
              </w:rPr>
              <w:t xml:space="preserve"> учащихся</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854434" w:rsidRDefault="001A2345" w:rsidP="00545B00">
            <w:pPr>
              <w:autoSpaceDE w:val="0"/>
              <w:autoSpaceDN w:val="0"/>
              <w:adjustRightInd w:val="0"/>
              <w:spacing w:after="0" w:line="360" w:lineRule="auto"/>
              <w:rPr>
                <w:rFonts w:ascii="Times New Roman" w:hAnsi="Times New Roman" w:cs="Times New Roman"/>
                <w:color w:val="000000"/>
                <w:sz w:val="24"/>
                <w:szCs w:val="24"/>
              </w:rPr>
            </w:pPr>
            <w:r w:rsidRPr="00854434">
              <w:rPr>
                <w:rFonts w:ascii="Times New Roman" w:hAnsi="Times New Roman" w:cs="Times New Roman"/>
                <w:color w:val="000000"/>
                <w:sz w:val="24"/>
                <w:szCs w:val="24"/>
              </w:rPr>
              <w:t>Участвовать  в областном конкурсе «Ученик года» в рамках регионального инновационного проекта «Школьный лидер»</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по УВР, классные руководители</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1A2345" w:rsidRPr="00854434" w:rsidRDefault="001A2345" w:rsidP="00545B00">
            <w:pPr>
              <w:autoSpaceDE w:val="0"/>
              <w:autoSpaceDN w:val="0"/>
              <w:adjustRightInd w:val="0"/>
              <w:spacing w:after="0" w:line="360" w:lineRule="auto"/>
              <w:rPr>
                <w:rFonts w:ascii="Times New Roman" w:hAnsi="Times New Roman" w:cs="Times New Roman"/>
                <w:color w:val="000000"/>
                <w:sz w:val="24"/>
                <w:szCs w:val="24"/>
              </w:rPr>
            </w:pPr>
            <w:r w:rsidRPr="00854434">
              <w:rPr>
                <w:rFonts w:ascii="Times New Roman" w:hAnsi="Times New Roman" w:cs="Times New Roman"/>
                <w:color w:val="000000"/>
                <w:sz w:val="24"/>
                <w:szCs w:val="24"/>
              </w:rPr>
              <w:t>Участвовать в городском конкурсе гражданско-патриотической лирики «Как жить и плакать без тебя»</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RPr="00387495"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387495"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387495">
              <w:rPr>
                <w:rFonts w:ascii="Times New Roman" w:hAnsi="Times New Roman" w:cs="Times New Roman"/>
                <w:b/>
                <w:sz w:val="24"/>
                <w:szCs w:val="24"/>
              </w:rPr>
              <w:t>Март</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854434" w:rsidRDefault="001A2345" w:rsidP="00545B00">
            <w:pPr>
              <w:autoSpaceDE w:val="0"/>
              <w:autoSpaceDN w:val="0"/>
              <w:adjustRightInd w:val="0"/>
              <w:spacing w:after="0" w:line="360" w:lineRule="auto"/>
              <w:rPr>
                <w:rFonts w:ascii="Times New Roman" w:hAnsi="Times New Roman" w:cs="Times New Roman"/>
                <w:sz w:val="24"/>
                <w:szCs w:val="24"/>
              </w:rPr>
            </w:pPr>
            <w:r w:rsidRPr="00854434">
              <w:rPr>
                <w:rFonts w:ascii="Times New Roman" w:hAnsi="Times New Roman" w:cs="Times New Roman"/>
                <w:color w:val="000000"/>
                <w:sz w:val="24"/>
                <w:szCs w:val="24"/>
              </w:rPr>
              <w:t>Участвовать в городском конкурсе литературного творчества «Россыпи слов»</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264365" w:rsidRDefault="001A2345" w:rsidP="00545B00">
            <w:pPr>
              <w:autoSpaceDE w:val="0"/>
              <w:autoSpaceDN w:val="0"/>
              <w:adjustRightInd w:val="0"/>
              <w:spacing w:after="0" w:line="360" w:lineRule="auto"/>
              <w:rPr>
                <w:rFonts w:ascii="Times New Roman" w:hAnsi="Times New Roman" w:cs="Times New Roman"/>
                <w:color w:val="000000"/>
                <w:sz w:val="24"/>
                <w:szCs w:val="24"/>
              </w:rPr>
            </w:pPr>
            <w:r w:rsidRPr="00264365">
              <w:rPr>
                <w:rFonts w:ascii="Times New Roman" w:hAnsi="Times New Roman" w:cs="Times New Roman"/>
                <w:color w:val="000000"/>
                <w:sz w:val="24"/>
                <w:szCs w:val="24"/>
              </w:rPr>
              <w:t>Участвовать в городской научно-</w:t>
            </w:r>
            <w:r w:rsidRPr="00264365">
              <w:rPr>
                <w:rFonts w:ascii="Times New Roman" w:hAnsi="Times New Roman" w:cs="Times New Roman"/>
                <w:color w:val="000000"/>
                <w:sz w:val="24"/>
                <w:szCs w:val="24"/>
              </w:rPr>
              <w:lastRenderedPageBreak/>
              <w:t>практической краеведческой конференции обучающихся «Отечество»</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Поощрить успешное </w:t>
            </w:r>
            <w:r w:rsidRPr="00BB6167">
              <w:rPr>
                <w:rFonts w:ascii="Times New Roman" w:hAnsi="Times New Roman" w:cs="Times New Roman"/>
                <w:sz w:val="24"/>
                <w:szCs w:val="24"/>
              </w:rPr>
              <w:t xml:space="preserve">продвижение </w:t>
            </w:r>
            <w:r w:rsidRPr="00BB6167">
              <w:rPr>
                <w:rFonts w:ascii="Times New Roman" w:hAnsi="Times New Roman" w:cs="Times New Roman"/>
                <w:sz w:val="24"/>
                <w:szCs w:val="24"/>
              </w:rPr>
              <w:lastRenderedPageBreak/>
              <w:t>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lastRenderedPageBreak/>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lastRenderedPageBreak/>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lastRenderedPageBreak/>
              <w:t>Работа с педагогическими работниками</w:t>
            </w:r>
          </w:p>
        </w:tc>
      </w:tr>
      <w:tr w:rsidR="001A2345" w:rsidRPr="003E0663" w:rsidTr="00545B00">
        <w:tc>
          <w:tcPr>
            <w:tcW w:w="425"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3594"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Организовать повышение квалификации учителей по</w:t>
            </w:r>
            <w:r w:rsidRPr="003E0663">
              <w:rPr>
                <w:rFonts w:ascii="Times New Roman" w:hAnsi="Times New Roman" w:cs="Times New Roman"/>
                <w:sz w:val="24"/>
                <w:szCs w:val="24"/>
              </w:rPr>
              <w:t xml:space="preserve"> </w:t>
            </w:r>
            <w:r>
              <w:rPr>
                <w:rFonts w:ascii="Times New Roman" w:hAnsi="Times New Roman" w:cs="Times New Roman"/>
                <w:sz w:val="24"/>
                <w:szCs w:val="24"/>
              </w:rPr>
              <w:t>вопросам</w:t>
            </w:r>
            <w:r w:rsidRPr="003E0663">
              <w:rPr>
                <w:rFonts w:ascii="Times New Roman" w:hAnsi="Times New Roman" w:cs="Times New Roman"/>
                <w:sz w:val="24"/>
                <w:szCs w:val="24"/>
              </w:rPr>
              <w:t xml:space="preserve"> подготовк</w:t>
            </w:r>
            <w:r>
              <w:rPr>
                <w:rFonts w:ascii="Times New Roman" w:hAnsi="Times New Roman" w:cs="Times New Roman"/>
                <w:sz w:val="24"/>
                <w:szCs w:val="24"/>
              </w:rPr>
              <w:t>и к олимпиадам путем курсовой подготовки</w:t>
            </w:r>
          </w:p>
        </w:tc>
        <w:tc>
          <w:tcPr>
            <w:tcW w:w="4252"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Сформировать план </w:t>
            </w:r>
            <w:r w:rsidRPr="003E0663">
              <w:rPr>
                <w:rFonts w:ascii="Times New Roman" w:hAnsi="Times New Roman" w:cs="Times New Roman"/>
                <w:sz w:val="24"/>
                <w:szCs w:val="24"/>
              </w:rPr>
              <w:t>курсовой подготовки</w:t>
            </w:r>
          </w:p>
        </w:tc>
        <w:tc>
          <w:tcPr>
            <w:tcW w:w="1701"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родителями учащихся</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Общешкольное родительское собрание «Взаимодействие школы   </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 семьей одаренного ребенка»</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Оказать информационную поддержку родителей, сотрудничать с родителями в воспитании высокомотивированных детей</w:t>
            </w:r>
          </w:p>
        </w:tc>
        <w:tc>
          <w:tcPr>
            <w:tcW w:w="1701"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1A2345" w:rsidRPr="003E0663"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3E0663">
              <w:rPr>
                <w:rFonts w:ascii="Times New Roman" w:hAnsi="Times New Roman" w:cs="Times New Roman"/>
                <w:b/>
                <w:sz w:val="24"/>
                <w:szCs w:val="24"/>
              </w:rPr>
              <w:t>Апрель</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854434" w:rsidRDefault="001A2345" w:rsidP="00545B00">
            <w:pPr>
              <w:autoSpaceDE w:val="0"/>
              <w:autoSpaceDN w:val="0"/>
              <w:adjustRightInd w:val="0"/>
              <w:spacing w:after="0" w:line="360" w:lineRule="auto"/>
              <w:rPr>
                <w:rFonts w:ascii="Times New Roman" w:hAnsi="Times New Roman" w:cs="Times New Roman"/>
                <w:sz w:val="24"/>
                <w:szCs w:val="24"/>
              </w:rPr>
            </w:pPr>
            <w:r w:rsidRPr="00854434">
              <w:rPr>
                <w:rFonts w:ascii="Times New Roman" w:hAnsi="Times New Roman" w:cs="Times New Roman"/>
                <w:color w:val="000000"/>
                <w:sz w:val="24"/>
                <w:szCs w:val="24"/>
              </w:rPr>
              <w:t xml:space="preserve">Участвовать в областных «Филологических чтениях имени </w:t>
            </w:r>
            <w:proofErr w:type="spellStart"/>
            <w:r w:rsidRPr="00854434">
              <w:rPr>
                <w:rFonts w:ascii="Times New Roman" w:hAnsi="Times New Roman" w:cs="Times New Roman"/>
                <w:color w:val="000000"/>
                <w:sz w:val="24"/>
                <w:szCs w:val="24"/>
              </w:rPr>
              <w:t>Н.Н.Пайкова</w:t>
            </w:r>
            <w:proofErr w:type="spellEnd"/>
            <w:r w:rsidRPr="00854434">
              <w:rPr>
                <w:rFonts w:ascii="Times New Roman" w:hAnsi="Times New Roman" w:cs="Times New Roman"/>
                <w:color w:val="000000"/>
                <w:sz w:val="24"/>
                <w:szCs w:val="24"/>
              </w:rPr>
              <w:t>»</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264365" w:rsidRDefault="001A2345" w:rsidP="00545B00">
            <w:pPr>
              <w:autoSpaceDE w:val="0"/>
              <w:autoSpaceDN w:val="0"/>
              <w:adjustRightInd w:val="0"/>
              <w:spacing w:after="0" w:line="360" w:lineRule="auto"/>
              <w:rPr>
                <w:rFonts w:ascii="Times New Roman" w:hAnsi="Times New Roman" w:cs="Times New Roman"/>
                <w:color w:val="000000"/>
                <w:sz w:val="24"/>
                <w:szCs w:val="24"/>
              </w:rPr>
            </w:pPr>
            <w:r w:rsidRPr="00264365">
              <w:rPr>
                <w:rFonts w:ascii="Times New Roman" w:hAnsi="Times New Roman" w:cs="Times New Roman"/>
                <w:color w:val="000000"/>
                <w:sz w:val="24"/>
                <w:szCs w:val="24"/>
              </w:rPr>
              <w:t>Участвовать в Российской научной конференции школьников «Открытие»</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Поощрить успешное </w:t>
            </w:r>
            <w:r w:rsidRPr="00BB6167">
              <w:rPr>
                <w:rFonts w:ascii="Times New Roman" w:hAnsi="Times New Roman" w:cs="Times New Roman"/>
                <w:sz w:val="24"/>
                <w:szCs w:val="24"/>
              </w:rPr>
              <w:t>продвижение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педагогическими работниками</w:t>
            </w:r>
          </w:p>
        </w:tc>
      </w:tr>
      <w:tr w:rsidR="001A2345" w:rsidRPr="003E0663"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Подготовить педагогический совет, в который будет включен  вопрос о результативности участия </w:t>
            </w:r>
            <w:r w:rsidRPr="003E0663">
              <w:rPr>
                <w:rFonts w:ascii="Times New Roman" w:hAnsi="Times New Roman" w:cs="Times New Roman"/>
                <w:sz w:val="24"/>
                <w:szCs w:val="24"/>
              </w:rPr>
              <w:t>школьников в олимпиаде</w:t>
            </w:r>
          </w:p>
        </w:tc>
        <w:tc>
          <w:tcPr>
            <w:tcW w:w="4252"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план проведения педсове</w:t>
            </w:r>
            <w:r w:rsidRPr="003E0663">
              <w:rPr>
                <w:rFonts w:ascii="Times New Roman" w:hAnsi="Times New Roman" w:cs="Times New Roman"/>
                <w:sz w:val="24"/>
                <w:szCs w:val="24"/>
              </w:rPr>
              <w:t>та, провест</w:t>
            </w:r>
            <w:r>
              <w:rPr>
                <w:rFonts w:ascii="Times New Roman" w:hAnsi="Times New Roman" w:cs="Times New Roman"/>
                <w:sz w:val="24"/>
                <w:szCs w:val="24"/>
              </w:rPr>
              <w:t xml:space="preserve">и педсовет </w:t>
            </w:r>
            <w:r w:rsidRPr="003E0663">
              <w:rPr>
                <w:rFonts w:ascii="Times New Roman" w:hAnsi="Times New Roman" w:cs="Times New Roman"/>
                <w:sz w:val="24"/>
                <w:szCs w:val="24"/>
              </w:rPr>
              <w:t>и проконтролировать,</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как педагоги выполняют </w:t>
            </w:r>
            <w:r w:rsidRPr="003E0663">
              <w:rPr>
                <w:rFonts w:ascii="Times New Roman" w:hAnsi="Times New Roman" w:cs="Times New Roman"/>
                <w:sz w:val="24"/>
                <w:szCs w:val="24"/>
              </w:rPr>
              <w:t>решение педсовета</w:t>
            </w:r>
          </w:p>
        </w:tc>
        <w:tc>
          <w:tcPr>
            <w:tcW w:w="1701"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Работа с родителями учащихся</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Организовать общешкольную </w:t>
            </w:r>
            <w:r>
              <w:rPr>
                <w:rFonts w:ascii="Times New Roman" w:hAnsi="Times New Roman" w:cs="Times New Roman"/>
                <w:sz w:val="24"/>
                <w:szCs w:val="24"/>
              </w:rPr>
              <w:lastRenderedPageBreak/>
              <w:t>конференцию родител</w:t>
            </w:r>
            <w:r w:rsidR="00545B00">
              <w:rPr>
                <w:rFonts w:ascii="Times New Roman" w:hAnsi="Times New Roman" w:cs="Times New Roman"/>
                <w:sz w:val="24"/>
                <w:szCs w:val="24"/>
              </w:rPr>
              <w:t>ьского актива «Социальный общешкольный проект «Литературный багаж</w:t>
            </w:r>
            <w:r>
              <w:rPr>
                <w:rFonts w:ascii="Times New Roman" w:hAnsi="Times New Roman" w:cs="Times New Roman"/>
                <w:sz w:val="24"/>
                <w:szCs w:val="24"/>
              </w:rPr>
              <w:t>»</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Сотрудничество школы и семьи</w:t>
            </w:r>
          </w:p>
        </w:tc>
        <w:tc>
          <w:tcPr>
            <w:tcW w:w="1701" w:type="dxa"/>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Заместитель </w:t>
            </w:r>
            <w:r>
              <w:rPr>
                <w:rFonts w:ascii="Times New Roman" w:hAnsi="Times New Roman" w:cs="Times New Roman"/>
                <w:sz w:val="24"/>
                <w:szCs w:val="24"/>
              </w:rPr>
              <w:lastRenderedPageBreak/>
              <w:t>руководителя по УВР, классные руководители</w:t>
            </w:r>
          </w:p>
        </w:tc>
      </w:tr>
      <w:tr w:rsidR="001A2345" w:rsidRPr="00CD24E7"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D24E7"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lastRenderedPageBreak/>
              <w:t>Повышение эффективности управления</w:t>
            </w:r>
          </w:p>
        </w:tc>
      </w:tr>
      <w:tr w:rsidR="001A2345" w:rsidRPr="00CD24E7"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Подготовить педагогический</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совет по работе с высокомотиви</w:t>
            </w:r>
            <w:r w:rsidRPr="003E0663">
              <w:rPr>
                <w:rFonts w:ascii="Times New Roman" w:hAnsi="Times New Roman" w:cs="Times New Roman"/>
                <w:sz w:val="24"/>
                <w:szCs w:val="24"/>
              </w:rPr>
              <w:t>рованными учащимися</w:t>
            </w:r>
          </w:p>
        </w:tc>
        <w:tc>
          <w:tcPr>
            <w:tcW w:w="4252"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и провести педсоветы, проконтро</w:t>
            </w:r>
            <w:r w:rsidRPr="003E0663">
              <w:rPr>
                <w:rFonts w:ascii="Times New Roman" w:hAnsi="Times New Roman" w:cs="Times New Roman"/>
                <w:sz w:val="24"/>
                <w:szCs w:val="24"/>
              </w:rPr>
              <w:t>лировать, как педагоги</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выпол</w:t>
            </w:r>
            <w:r>
              <w:rPr>
                <w:rFonts w:ascii="Times New Roman" w:hAnsi="Times New Roman" w:cs="Times New Roman"/>
                <w:sz w:val="24"/>
                <w:szCs w:val="24"/>
              </w:rPr>
              <w:t xml:space="preserve">няют решение </w:t>
            </w:r>
            <w:r w:rsidRPr="003E0663">
              <w:rPr>
                <w:rFonts w:ascii="Times New Roman" w:hAnsi="Times New Roman" w:cs="Times New Roman"/>
                <w:sz w:val="24"/>
                <w:szCs w:val="24"/>
              </w:rPr>
              <w:t>педсовета</w:t>
            </w:r>
          </w:p>
        </w:tc>
        <w:tc>
          <w:tcPr>
            <w:tcW w:w="1701"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1A2345" w:rsidRPr="00CD24E7"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1A2345" w:rsidRPr="003E0663"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Выявить предпочтения учащихся</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для реализации учебно-иссле</w:t>
            </w:r>
            <w:r w:rsidRPr="003E0663">
              <w:rPr>
                <w:rFonts w:ascii="Times New Roman" w:hAnsi="Times New Roman" w:cs="Times New Roman"/>
                <w:sz w:val="24"/>
                <w:szCs w:val="24"/>
              </w:rPr>
              <w:t>довательской деятельности,</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изучения предметов на повышен</w:t>
            </w:r>
            <w:r w:rsidRPr="003E0663">
              <w:rPr>
                <w:rFonts w:ascii="Times New Roman" w:hAnsi="Times New Roman" w:cs="Times New Roman"/>
                <w:sz w:val="24"/>
                <w:szCs w:val="24"/>
              </w:rPr>
              <w:t>ном уровне</w:t>
            </w:r>
          </w:p>
        </w:tc>
        <w:tc>
          <w:tcPr>
            <w:tcW w:w="4252"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Организовать факультативные занятия, предпо</w:t>
            </w:r>
            <w:r w:rsidRPr="003E0663">
              <w:rPr>
                <w:rFonts w:ascii="Times New Roman" w:hAnsi="Times New Roman" w:cs="Times New Roman"/>
                <w:sz w:val="24"/>
                <w:szCs w:val="24"/>
              </w:rPr>
              <w:t xml:space="preserve">лагающие </w:t>
            </w:r>
            <w:proofErr w:type="gramStart"/>
            <w:r w:rsidRPr="003E0663">
              <w:rPr>
                <w:rFonts w:ascii="Times New Roman" w:hAnsi="Times New Roman" w:cs="Times New Roman"/>
                <w:sz w:val="24"/>
                <w:szCs w:val="24"/>
              </w:rPr>
              <w:t>углубленное</w:t>
            </w:r>
            <w:proofErr w:type="gramEnd"/>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изучение предмета</w:t>
            </w:r>
          </w:p>
        </w:tc>
        <w:tc>
          <w:tcPr>
            <w:tcW w:w="1701" w:type="dxa"/>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Заместитель</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руководителя</w:t>
            </w:r>
          </w:p>
          <w:p w:rsidR="001A2345" w:rsidRPr="003E0663" w:rsidRDefault="001A2345" w:rsidP="00545B00">
            <w:pPr>
              <w:autoSpaceDE w:val="0"/>
              <w:autoSpaceDN w:val="0"/>
              <w:adjustRightInd w:val="0"/>
              <w:spacing w:after="0" w:line="360" w:lineRule="auto"/>
              <w:rPr>
                <w:rFonts w:ascii="Times New Roman" w:hAnsi="Times New Roman" w:cs="Times New Roman"/>
                <w:sz w:val="24"/>
                <w:szCs w:val="24"/>
              </w:rPr>
            </w:pPr>
            <w:r w:rsidRPr="003E0663">
              <w:rPr>
                <w:rFonts w:ascii="Times New Roman" w:hAnsi="Times New Roman" w:cs="Times New Roman"/>
                <w:sz w:val="24"/>
                <w:szCs w:val="24"/>
              </w:rPr>
              <w:t>по УВР</w:t>
            </w:r>
          </w:p>
        </w:tc>
      </w:tr>
      <w:tr w:rsidR="001A2345" w:rsidRPr="00252FD0"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594" w:type="dxa"/>
            <w:tcBorders>
              <w:top w:val="outset" w:sz="6" w:space="0" w:color="auto"/>
              <w:left w:val="outset" w:sz="6" w:space="0" w:color="auto"/>
              <w:bottom w:val="outset" w:sz="6" w:space="0" w:color="auto"/>
              <w:right w:val="outset" w:sz="6" w:space="0" w:color="auto"/>
            </w:tcBorders>
          </w:tcPr>
          <w:p w:rsidR="001A2345" w:rsidRPr="00252FD0" w:rsidRDefault="001A2345" w:rsidP="00545B00">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 xml:space="preserve">Провести заседание </w:t>
            </w:r>
            <w:proofErr w:type="gramStart"/>
            <w:r w:rsidRPr="00252FD0">
              <w:rPr>
                <w:rFonts w:ascii="Times New Roman" w:hAnsi="Times New Roman" w:cs="Times New Roman"/>
                <w:sz w:val="24"/>
                <w:szCs w:val="24"/>
              </w:rPr>
              <w:t>школьных</w:t>
            </w:r>
            <w:proofErr w:type="gramEnd"/>
          </w:p>
          <w:p w:rsidR="001A2345" w:rsidRPr="00252FD0" w:rsidRDefault="001A2345" w:rsidP="00545B00">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 xml:space="preserve">МО по работе </w:t>
            </w:r>
            <w:proofErr w:type="gramStart"/>
            <w:r w:rsidRPr="00252FD0">
              <w:rPr>
                <w:rFonts w:ascii="Times New Roman" w:hAnsi="Times New Roman" w:cs="Times New Roman"/>
                <w:sz w:val="24"/>
                <w:szCs w:val="24"/>
              </w:rPr>
              <w:t>с</w:t>
            </w:r>
            <w:proofErr w:type="gramEnd"/>
            <w:r w:rsidRPr="00252FD0">
              <w:rPr>
                <w:rFonts w:ascii="Times New Roman" w:hAnsi="Times New Roman" w:cs="Times New Roman"/>
                <w:sz w:val="24"/>
                <w:szCs w:val="24"/>
              </w:rPr>
              <w:t xml:space="preserve"> мотивированны-</w:t>
            </w:r>
          </w:p>
          <w:p w:rsidR="001A2345" w:rsidRPr="00252FD0" w:rsidRDefault="001A2345" w:rsidP="00545B00">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ми учащимися</w:t>
            </w:r>
          </w:p>
        </w:tc>
        <w:tc>
          <w:tcPr>
            <w:tcW w:w="4252" w:type="dxa"/>
            <w:tcBorders>
              <w:top w:val="outset" w:sz="6" w:space="0" w:color="auto"/>
              <w:left w:val="outset" w:sz="6" w:space="0" w:color="auto"/>
              <w:bottom w:val="outset" w:sz="6" w:space="0" w:color="auto"/>
              <w:right w:val="outset" w:sz="6" w:space="0" w:color="auto"/>
            </w:tcBorders>
          </w:tcPr>
          <w:p w:rsidR="001A2345" w:rsidRPr="00252FD0"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Ознакомить с педагогическими приемами, технологиями, помогающими учителю работать с высокомотивированны</w:t>
            </w:r>
            <w:r w:rsidRPr="00252FD0">
              <w:rPr>
                <w:rFonts w:ascii="Times New Roman" w:hAnsi="Times New Roman" w:cs="Times New Roman"/>
                <w:sz w:val="24"/>
                <w:szCs w:val="24"/>
              </w:rPr>
              <w:t>ми учащимися</w:t>
            </w:r>
          </w:p>
        </w:tc>
        <w:tc>
          <w:tcPr>
            <w:tcW w:w="1701" w:type="dxa"/>
            <w:tcBorders>
              <w:top w:val="outset" w:sz="6" w:space="0" w:color="auto"/>
              <w:left w:val="outset" w:sz="6" w:space="0" w:color="auto"/>
              <w:bottom w:val="outset" w:sz="6" w:space="0" w:color="auto"/>
              <w:right w:val="outset" w:sz="6" w:space="0" w:color="auto"/>
            </w:tcBorders>
          </w:tcPr>
          <w:p w:rsidR="001A2345" w:rsidRPr="00252FD0" w:rsidRDefault="001A2345" w:rsidP="00545B00">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Заместитель</w:t>
            </w:r>
          </w:p>
          <w:p w:rsidR="001A2345" w:rsidRPr="00252FD0" w:rsidRDefault="001A2345" w:rsidP="00545B00">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руководителя</w:t>
            </w:r>
          </w:p>
          <w:p w:rsidR="001A2345" w:rsidRDefault="001A2345" w:rsidP="00545B00">
            <w:pPr>
              <w:autoSpaceDE w:val="0"/>
              <w:autoSpaceDN w:val="0"/>
              <w:adjustRightInd w:val="0"/>
              <w:spacing w:after="0" w:line="360" w:lineRule="auto"/>
              <w:rPr>
                <w:rFonts w:ascii="Times New Roman" w:hAnsi="Times New Roman" w:cs="Times New Roman"/>
                <w:sz w:val="24"/>
                <w:szCs w:val="24"/>
              </w:rPr>
            </w:pPr>
            <w:r w:rsidRPr="00252FD0">
              <w:rPr>
                <w:rFonts w:ascii="Times New Roman" w:hAnsi="Times New Roman" w:cs="Times New Roman"/>
                <w:sz w:val="24"/>
                <w:szCs w:val="24"/>
              </w:rPr>
              <w:t xml:space="preserve">по УВР, </w:t>
            </w:r>
          </w:p>
          <w:p w:rsidR="001A2345" w:rsidRPr="00252FD0"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руково</w:t>
            </w:r>
            <w:r w:rsidRPr="00252FD0">
              <w:rPr>
                <w:rFonts w:ascii="Times New Roman" w:hAnsi="Times New Roman" w:cs="Times New Roman"/>
                <w:sz w:val="24"/>
                <w:szCs w:val="24"/>
              </w:rPr>
              <w:t>дители МО</w:t>
            </w:r>
          </w:p>
        </w:tc>
      </w:tr>
      <w:tr w:rsidR="001A2345" w:rsidRPr="00C86FD6"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C86FD6"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C86FD6">
              <w:rPr>
                <w:rFonts w:ascii="Times New Roman" w:hAnsi="Times New Roman" w:cs="Times New Roman"/>
                <w:b/>
                <w:sz w:val="24"/>
                <w:szCs w:val="24"/>
              </w:rPr>
              <w:t>Май</w:t>
            </w:r>
          </w:p>
        </w:tc>
      </w:tr>
      <w:tr w:rsidR="001A2345" w:rsidRPr="003E0663"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RPr="006459B9"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Выявить потребности мотивированных учащихся для развития </w:t>
            </w:r>
            <w:r w:rsidRPr="006459B9">
              <w:rPr>
                <w:rFonts w:ascii="Times New Roman" w:hAnsi="Times New Roman" w:cs="Times New Roman"/>
                <w:sz w:val="24"/>
                <w:szCs w:val="24"/>
              </w:rPr>
              <w:t>творческих возможностей</w:t>
            </w:r>
          </w:p>
        </w:tc>
        <w:tc>
          <w:tcPr>
            <w:tcW w:w="4252"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систему внеурочной деятельности, дополнительного образо</w:t>
            </w:r>
            <w:r w:rsidRPr="006459B9">
              <w:rPr>
                <w:rFonts w:ascii="Times New Roman" w:hAnsi="Times New Roman" w:cs="Times New Roman"/>
                <w:sz w:val="24"/>
                <w:szCs w:val="24"/>
              </w:rPr>
              <w:t>вания</w:t>
            </w:r>
          </w:p>
        </w:tc>
        <w:tc>
          <w:tcPr>
            <w:tcW w:w="1701"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ВР</w:t>
            </w:r>
          </w:p>
        </w:tc>
      </w:tr>
      <w:tr w:rsidR="001A2345" w:rsidRPr="003E0663"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3E0663"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Повышение эффективности управления</w:t>
            </w:r>
          </w:p>
        </w:tc>
      </w:tr>
      <w:tr w:rsidR="001A2345" w:rsidRPr="006459B9"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Оценить материально-техни</w:t>
            </w:r>
            <w:r w:rsidRPr="006459B9">
              <w:rPr>
                <w:rFonts w:ascii="Times New Roman" w:hAnsi="Times New Roman" w:cs="Times New Roman"/>
                <w:sz w:val="24"/>
                <w:szCs w:val="24"/>
              </w:rPr>
              <w:t>ческое и информационное</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 xml:space="preserve">обеспечение </w:t>
            </w:r>
            <w:proofErr w:type="gramStart"/>
            <w:r w:rsidRPr="006459B9">
              <w:rPr>
                <w:rFonts w:ascii="Times New Roman" w:hAnsi="Times New Roman" w:cs="Times New Roman"/>
                <w:sz w:val="24"/>
                <w:szCs w:val="24"/>
              </w:rPr>
              <w:t>образовательного</w:t>
            </w:r>
            <w:proofErr w:type="gramEnd"/>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процесса</w:t>
            </w:r>
          </w:p>
        </w:tc>
        <w:tc>
          <w:tcPr>
            <w:tcW w:w="4252"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Выявить наличие необходимых условий для ком</w:t>
            </w:r>
            <w:r w:rsidRPr="006459B9">
              <w:rPr>
                <w:rFonts w:ascii="Times New Roman" w:hAnsi="Times New Roman" w:cs="Times New Roman"/>
                <w:sz w:val="24"/>
                <w:szCs w:val="24"/>
              </w:rPr>
              <w:t>фортного образования</w:t>
            </w:r>
          </w:p>
        </w:tc>
        <w:tc>
          <w:tcPr>
            <w:tcW w:w="1701"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УВР</w:t>
            </w:r>
          </w:p>
        </w:tc>
      </w:tr>
      <w:tr w:rsidR="001A2345" w:rsidRPr="006459B9"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В</w:t>
            </w:r>
            <w:r>
              <w:rPr>
                <w:rFonts w:ascii="Times New Roman" w:hAnsi="Times New Roman" w:cs="Times New Roman"/>
                <w:sz w:val="24"/>
                <w:szCs w:val="24"/>
              </w:rPr>
              <w:t>ыявить ресурсы, необходи</w:t>
            </w:r>
            <w:r w:rsidRPr="006459B9">
              <w:rPr>
                <w:rFonts w:ascii="Times New Roman" w:hAnsi="Times New Roman" w:cs="Times New Roman"/>
                <w:sz w:val="24"/>
                <w:szCs w:val="24"/>
              </w:rPr>
              <w:t>мые для обеспечения качества</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 xml:space="preserve">подготовки </w:t>
            </w:r>
            <w:proofErr w:type="gramStart"/>
            <w:r w:rsidRPr="006459B9">
              <w:rPr>
                <w:rFonts w:ascii="Times New Roman" w:hAnsi="Times New Roman" w:cs="Times New Roman"/>
                <w:sz w:val="24"/>
                <w:szCs w:val="24"/>
              </w:rPr>
              <w:t>обучающихся</w:t>
            </w:r>
            <w:proofErr w:type="gramEnd"/>
            <w:r w:rsidRPr="006459B9">
              <w:rPr>
                <w:rFonts w:ascii="Times New Roman" w:hAnsi="Times New Roman" w:cs="Times New Roman"/>
                <w:sz w:val="24"/>
                <w:szCs w:val="24"/>
              </w:rPr>
              <w:t xml:space="preserve"> к вы-</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бранным ими курсам по выбору</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lastRenderedPageBreak/>
              <w:t>учебного плана</w:t>
            </w:r>
          </w:p>
        </w:tc>
        <w:tc>
          <w:tcPr>
            <w:tcW w:w="4252"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Обеспечить необходимыми ресурсами реализацию учебного плана </w:t>
            </w:r>
            <w:r w:rsidRPr="006459B9">
              <w:rPr>
                <w:rFonts w:ascii="Times New Roman" w:hAnsi="Times New Roman" w:cs="Times New Roman"/>
                <w:sz w:val="24"/>
                <w:szCs w:val="24"/>
              </w:rPr>
              <w:t>в части, формируемой ОО</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(курсов по выбору)</w:t>
            </w:r>
          </w:p>
        </w:tc>
        <w:tc>
          <w:tcPr>
            <w:tcW w:w="1701"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Руководи</w:t>
            </w:r>
            <w:r w:rsidRPr="006459B9">
              <w:rPr>
                <w:rFonts w:ascii="Times New Roman" w:hAnsi="Times New Roman" w:cs="Times New Roman"/>
                <w:sz w:val="24"/>
                <w:szCs w:val="24"/>
              </w:rPr>
              <w:t>тель ОО, заме</w:t>
            </w:r>
            <w:r>
              <w:rPr>
                <w:rFonts w:ascii="Times New Roman" w:hAnsi="Times New Roman" w:cs="Times New Roman"/>
                <w:sz w:val="24"/>
                <w:szCs w:val="24"/>
              </w:rPr>
              <w:t xml:space="preserve">ститель руководителя </w:t>
            </w:r>
            <w:r>
              <w:rPr>
                <w:rFonts w:ascii="Times New Roman" w:hAnsi="Times New Roman" w:cs="Times New Roman"/>
                <w:sz w:val="24"/>
                <w:szCs w:val="24"/>
              </w:rPr>
              <w:lastRenderedPageBreak/>
              <w:t xml:space="preserve">по УВР, </w:t>
            </w:r>
            <w:r w:rsidRPr="006459B9">
              <w:rPr>
                <w:rFonts w:ascii="Times New Roman" w:hAnsi="Times New Roman" w:cs="Times New Roman"/>
                <w:sz w:val="24"/>
                <w:szCs w:val="24"/>
              </w:rPr>
              <w:t>АХР</w:t>
            </w:r>
          </w:p>
        </w:tc>
      </w:tr>
      <w:tr w:rsidR="001A2345" w:rsidRPr="006459B9"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jc w:val="center"/>
              <w:rPr>
                <w:rFonts w:ascii="Times New Roman" w:hAnsi="Times New Roman" w:cs="Times New Roman"/>
                <w:b/>
                <w:sz w:val="24"/>
                <w:szCs w:val="24"/>
              </w:rPr>
            </w:pPr>
            <w:r w:rsidRPr="006459B9">
              <w:rPr>
                <w:rFonts w:ascii="Times New Roman" w:hAnsi="Times New Roman" w:cs="Times New Roman"/>
                <w:b/>
                <w:sz w:val="24"/>
                <w:szCs w:val="24"/>
              </w:rPr>
              <w:lastRenderedPageBreak/>
              <w:t>Июнь</w:t>
            </w:r>
          </w:p>
        </w:tc>
      </w:tr>
      <w:tr w:rsidR="001A2345"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Работа с учащимися, имеющими повышенную учебную мотивацию</w:t>
            </w:r>
          </w:p>
        </w:tc>
      </w:tr>
      <w:tr w:rsidR="001A2345"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264365" w:rsidRDefault="001A2345" w:rsidP="00545B00">
            <w:pPr>
              <w:autoSpaceDE w:val="0"/>
              <w:autoSpaceDN w:val="0"/>
              <w:adjustRightInd w:val="0"/>
              <w:spacing w:after="0" w:line="360" w:lineRule="auto"/>
              <w:rPr>
                <w:rFonts w:ascii="Times New Roman" w:hAnsi="Times New Roman" w:cs="Times New Roman"/>
                <w:sz w:val="24"/>
                <w:szCs w:val="24"/>
              </w:rPr>
            </w:pPr>
            <w:r w:rsidRPr="00264365">
              <w:rPr>
                <w:rFonts w:ascii="Times New Roman" w:hAnsi="Times New Roman" w:cs="Times New Roman"/>
                <w:color w:val="000000"/>
                <w:sz w:val="24"/>
                <w:szCs w:val="24"/>
              </w:rPr>
              <w:t>Организовать профильную практику социально-гуманитарной направленности для учащихся 10 класса</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Помощь в профессиональном самоопределении учащихся</w:t>
            </w:r>
          </w:p>
        </w:tc>
        <w:tc>
          <w:tcPr>
            <w:tcW w:w="1701"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1A2345"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УВР</w:t>
            </w:r>
            <w:r>
              <w:rPr>
                <w:rFonts w:ascii="Times New Roman" w:hAnsi="Times New Roman" w:cs="Times New Roman"/>
                <w:sz w:val="24"/>
                <w:szCs w:val="24"/>
              </w:rPr>
              <w:t>, классные руководители</w:t>
            </w:r>
          </w:p>
        </w:tc>
      </w:tr>
      <w:tr w:rsidR="001A2345"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264365" w:rsidRDefault="001A2345" w:rsidP="00545B0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Организовать смену профильного лагеря</w:t>
            </w:r>
            <w:r w:rsidRPr="00264365">
              <w:rPr>
                <w:rFonts w:ascii="Times New Roman" w:hAnsi="Times New Roman" w:cs="Times New Roman"/>
                <w:color w:val="000000"/>
                <w:sz w:val="24"/>
                <w:szCs w:val="24"/>
              </w:rPr>
              <w:t xml:space="preserve"> гуманитарной направленности</w:t>
            </w:r>
          </w:p>
        </w:tc>
        <w:tc>
          <w:tcPr>
            <w:tcW w:w="4252" w:type="dxa"/>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Обеспечить взаимодействие учащихся разных возрастов </w:t>
            </w:r>
          </w:p>
        </w:tc>
        <w:tc>
          <w:tcPr>
            <w:tcW w:w="1701" w:type="dxa"/>
            <w:tcBorders>
              <w:top w:val="outset" w:sz="6" w:space="0" w:color="auto"/>
              <w:left w:val="outset" w:sz="6" w:space="0" w:color="auto"/>
              <w:bottom w:val="outset" w:sz="6" w:space="0" w:color="auto"/>
              <w:right w:val="outset" w:sz="6" w:space="0" w:color="auto"/>
            </w:tcBorders>
          </w:tcPr>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Заместитель</w:t>
            </w:r>
          </w:p>
          <w:p w:rsidR="001A2345" w:rsidRPr="00E150FE"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руководителя</w:t>
            </w:r>
          </w:p>
          <w:p w:rsidR="001A2345" w:rsidRDefault="001A2345" w:rsidP="00545B00">
            <w:pPr>
              <w:autoSpaceDE w:val="0"/>
              <w:autoSpaceDN w:val="0"/>
              <w:adjustRightInd w:val="0"/>
              <w:spacing w:after="0" w:line="360" w:lineRule="auto"/>
              <w:rPr>
                <w:rFonts w:ascii="Times New Roman" w:hAnsi="Times New Roman" w:cs="Times New Roman"/>
                <w:sz w:val="24"/>
                <w:szCs w:val="24"/>
              </w:rPr>
            </w:pPr>
            <w:r w:rsidRPr="00E150FE">
              <w:rPr>
                <w:rFonts w:ascii="Times New Roman" w:hAnsi="Times New Roman" w:cs="Times New Roman"/>
                <w:sz w:val="24"/>
                <w:szCs w:val="24"/>
              </w:rPr>
              <w:t>по УВР</w:t>
            </w:r>
            <w:r>
              <w:rPr>
                <w:rFonts w:ascii="Times New Roman" w:hAnsi="Times New Roman" w:cs="Times New Roman"/>
                <w:sz w:val="24"/>
                <w:szCs w:val="24"/>
              </w:rPr>
              <w:t>, учителя-предметники</w:t>
            </w:r>
          </w:p>
        </w:tc>
      </w:tr>
      <w:tr w:rsidR="001A2345" w:rsidTr="00545B00">
        <w:tc>
          <w:tcPr>
            <w:tcW w:w="9972" w:type="dxa"/>
            <w:gridSpan w:val="4"/>
            <w:tcBorders>
              <w:top w:val="outset" w:sz="6" w:space="0" w:color="auto"/>
              <w:left w:val="outset" w:sz="6" w:space="0" w:color="auto"/>
              <w:bottom w:val="outset" w:sz="6" w:space="0" w:color="auto"/>
              <w:right w:val="outset" w:sz="6" w:space="0" w:color="auto"/>
            </w:tcBorders>
          </w:tcPr>
          <w:p w:rsidR="001A2345" w:rsidRDefault="001A2345" w:rsidP="00545B00">
            <w:pPr>
              <w:autoSpaceDE w:val="0"/>
              <w:autoSpaceDN w:val="0"/>
              <w:adjustRightInd w:val="0"/>
              <w:spacing w:after="0" w:line="360" w:lineRule="auto"/>
              <w:jc w:val="center"/>
              <w:rPr>
                <w:rFonts w:ascii="Times New Roman" w:hAnsi="Times New Roman" w:cs="Times New Roman"/>
                <w:sz w:val="24"/>
                <w:szCs w:val="24"/>
              </w:rPr>
            </w:pPr>
            <w:r w:rsidRPr="007B5FEF">
              <w:rPr>
                <w:rFonts w:ascii="Times New Roman" w:hAnsi="Times New Roman" w:cs="Times New Roman"/>
                <w:b/>
                <w:sz w:val="24"/>
                <w:szCs w:val="24"/>
              </w:rPr>
              <w:t>Повышение эффективности управления</w:t>
            </w:r>
          </w:p>
        </w:tc>
      </w:tr>
      <w:tr w:rsidR="001A2345"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94"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Разработать программу работы</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с учащимися, имеющими</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повышенную учебную</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мотивацию</w:t>
            </w:r>
          </w:p>
        </w:tc>
        <w:tc>
          <w:tcPr>
            <w:tcW w:w="4252"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образова</w:t>
            </w:r>
            <w:r w:rsidRPr="006459B9">
              <w:rPr>
                <w:rFonts w:ascii="Times New Roman" w:hAnsi="Times New Roman" w:cs="Times New Roman"/>
                <w:sz w:val="24"/>
                <w:szCs w:val="24"/>
              </w:rPr>
              <w:t>тельную деятельность</w:t>
            </w:r>
          </w:p>
        </w:tc>
        <w:tc>
          <w:tcPr>
            <w:tcW w:w="1701"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1A2345"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УВР</w:t>
            </w:r>
          </w:p>
        </w:tc>
      </w:tr>
      <w:tr w:rsidR="001A2345" w:rsidTr="00545B00">
        <w:tc>
          <w:tcPr>
            <w:tcW w:w="425" w:type="dxa"/>
            <w:tcBorders>
              <w:top w:val="outset" w:sz="6" w:space="0" w:color="auto"/>
              <w:left w:val="outset" w:sz="6" w:space="0" w:color="auto"/>
              <w:bottom w:val="outset" w:sz="6" w:space="0" w:color="auto"/>
              <w:right w:val="outset" w:sz="6" w:space="0" w:color="auto"/>
            </w:tcBorders>
          </w:tcPr>
          <w:p w:rsidR="001A2345" w:rsidRDefault="001A2345" w:rsidP="00545B0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594"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в программе по</w:t>
            </w:r>
            <w:r w:rsidRPr="006459B9">
              <w:rPr>
                <w:rFonts w:ascii="Times New Roman" w:hAnsi="Times New Roman" w:cs="Times New Roman"/>
                <w:sz w:val="24"/>
                <w:szCs w:val="24"/>
              </w:rPr>
              <w:t>вышения качества образования</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подпрограмму по работе с уча</w:t>
            </w:r>
            <w:r w:rsidRPr="006459B9">
              <w:rPr>
                <w:rFonts w:ascii="Times New Roman" w:hAnsi="Times New Roman" w:cs="Times New Roman"/>
                <w:sz w:val="24"/>
                <w:szCs w:val="24"/>
              </w:rPr>
              <w:t>щ</w:t>
            </w:r>
            <w:r>
              <w:rPr>
                <w:rFonts w:ascii="Times New Roman" w:hAnsi="Times New Roman" w:cs="Times New Roman"/>
                <w:sz w:val="24"/>
                <w:szCs w:val="24"/>
              </w:rPr>
              <w:t>имися, имеющими повышен</w:t>
            </w:r>
            <w:r w:rsidRPr="006459B9">
              <w:rPr>
                <w:rFonts w:ascii="Times New Roman" w:hAnsi="Times New Roman" w:cs="Times New Roman"/>
                <w:sz w:val="24"/>
                <w:szCs w:val="24"/>
              </w:rPr>
              <w:t>ную учебную мотивацию</w:t>
            </w:r>
          </w:p>
        </w:tc>
        <w:tc>
          <w:tcPr>
            <w:tcW w:w="4252"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Запланировать образова</w:t>
            </w:r>
            <w:r w:rsidRPr="006459B9">
              <w:rPr>
                <w:rFonts w:ascii="Times New Roman" w:hAnsi="Times New Roman" w:cs="Times New Roman"/>
                <w:sz w:val="24"/>
                <w:szCs w:val="24"/>
              </w:rPr>
              <w:t>тельную деятельность</w:t>
            </w:r>
          </w:p>
        </w:tc>
        <w:tc>
          <w:tcPr>
            <w:tcW w:w="1701" w:type="dxa"/>
            <w:tcBorders>
              <w:top w:val="outset" w:sz="6" w:space="0" w:color="auto"/>
              <w:left w:val="outset" w:sz="6" w:space="0" w:color="auto"/>
              <w:bottom w:val="outset" w:sz="6" w:space="0" w:color="auto"/>
              <w:right w:val="outset" w:sz="6" w:space="0" w:color="auto"/>
            </w:tcBorders>
          </w:tcPr>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Заместитель</w:t>
            </w:r>
          </w:p>
          <w:p w:rsidR="001A2345" w:rsidRPr="006459B9"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руководителя</w:t>
            </w:r>
          </w:p>
          <w:p w:rsidR="001A2345" w:rsidRDefault="001A2345" w:rsidP="00545B00">
            <w:pPr>
              <w:autoSpaceDE w:val="0"/>
              <w:autoSpaceDN w:val="0"/>
              <w:adjustRightInd w:val="0"/>
              <w:spacing w:after="0" w:line="360" w:lineRule="auto"/>
              <w:rPr>
                <w:rFonts w:ascii="Times New Roman" w:hAnsi="Times New Roman" w:cs="Times New Roman"/>
                <w:sz w:val="24"/>
                <w:szCs w:val="24"/>
              </w:rPr>
            </w:pPr>
            <w:r w:rsidRPr="006459B9">
              <w:rPr>
                <w:rFonts w:ascii="Times New Roman" w:hAnsi="Times New Roman" w:cs="Times New Roman"/>
                <w:sz w:val="24"/>
                <w:szCs w:val="24"/>
              </w:rPr>
              <w:t>по УВР</w:t>
            </w:r>
          </w:p>
        </w:tc>
      </w:tr>
    </w:tbl>
    <w:p w:rsidR="001A2345" w:rsidRDefault="001A2345" w:rsidP="00064C61">
      <w:pPr>
        <w:tabs>
          <w:tab w:val="left" w:pos="0"/>
          <w:tab w:val="num" w:pos="1440"/>
        </w:tabs>
        <w:spacing w:after="0" w:line="360" w:lineRule="auto"/>
        <w:ind w:left="75" w:firstLine="492"/>
        <w:jc w:val="center"/>
        <w:rPr>
          <w:rFonts w:ascii="Times New Roman" w:hAnsi="Times New Roman" w:cs="Times New Roman"/>
          <w:b/>
          <w:sz w:val="24"/>
          <w:szCs w:val="24"/>
        </w:rPr>
      </w:pPr>
    </w:p>
    <w:p w:rsidR="00064C61" w:rsidRPr="00072255" w:rsidRDefault="00064C61" w:rsidP="00064C61">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Результативность учащихся в олимпиадах</w:t>
      </w:r>
    </w:p>
    <w:p w:rsidR="00064C61" w:rsidRDefault="00064C61" w:rsidP="00064C61">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 xml:space="preserve">гуманитарного цикла </w:t>
      </w:r>
      <w:r>
        <w:rPr>
          <w:rFonts w:ascii="Times New Roman" w:hAnsi="Times New Roman" w:cs="Times New Roman"/>
          <w:b/>
          <w:sz w:val="24"/>
          <w:szCs w:val="24"/>
        </w:rPr>
        <w:t xml:space="preserve"> 2018-2019 учебный </w:t>
      </w:r>
      <w:r w:rsidRPr="00072255">
        <w:rPr>
          <w:rFonts w:ascii="Times New Roman" w:hAnsi="Times New Roman" w:cs="Times New Roman"/>
          <w:b/>
          <w:sz w:val="24"/>
          <w:szCs w:val="24"/>
        </w:rPr>
        <w:t>год</w:t>
      </w:r>
    </w:p>
    <w:tbl>
      <w:tblPr>
        <w:tblStyle w:val="a5"/>
        <w:tblW w:w="0" w:type="auto"/>
        <w:tblInd w:w="-488" w:type="dxa"/>
        <w:tblLook w:val="04A0" w:firstRow="1" w:lastRow="0" w:firstColumn="1" w:lastColumn="0" w:noHBand="0" w:noVBand="1"/>
      </w:tblPr>
      <w:tblGrid>
        <w:gridCol w:w="1786"/>
        <w:gridCol w:w="1819"/>
        <w:gridCol w:w="2100"/>
        <w:gridCol w:w="1891"/>
        <w:gridCol w:w="1900"/>
      </w:tblGrid>
      <w:tr w:rsidR="00016604" w:rsidRPr="00072255" w:rsidTr="00545B00">
        <w:tc>
          <w:tcPr>
            <w:tcW w:w="1786"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Предмет </w:t>
            </w:r>
          </w:p>
        </w:tc>
        <w:tc>
          <w:tcPr>
            <w:tcW w:w="1819" w:type="dxa"/>
          </w:tcPr>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Школьный уровень</w:t>
            </w:r>
          </w:p>
        </w:tc>
        <w:tc>
          <w:tcPr>
            <w:tcW w:w="2100" w:type="dxa"/>
          </w:tcPr>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Муниципальный уровень</w:t>
            </w:r>
          </w:p>
        </w:tc>
        <w:tc>
          <w:tcPr>
            <w:tcW w:w="1891" w:type="dxa"/>
          </w:tcPr>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Региональный уровень</w:t>
            </w:r>
          </w:p>
        </w:tc>
        <w:tc>
          <w:tcPr>
            <w:tcW w:w="1900" w:type="dxa"/>
          </w:tcPr>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Всероссийский уровень</w:t>
            </w:r>
          </w:p>
        </w:tc>
      </w:tr>
      <w:tr w:rsidR="00016604" w:rsidRPr="00072255" w:rsidTr="00545B00">
        <w:tc>
          <w:tcPr>
            <w:tcW w:w="1786"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Русский язык</w:t>
            </w:r>
          </w:p>
        </w:tc>
        <w:tc>
          <w:tcPr>
            <w:tcW w:w="1819"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Победители – 8</w:t>
            </w:r>
            <w:r w:rsidRPr="00072255">
              <w:rPr>
                <w:rFonts w:ascii="Times New Roman" w:hAnsi="Times New Roman" w:cs="Times New Roman"/>
                <w:sz w:val="24"/>
                <w:szCs w:val="24"/>
              </w:rPr>
              <w:t xml:space="preserve"> </w:t>
            </w:r>
          </w:p>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- 9</w:t>
            </w:r>
          </w:p>
        </w:tc>
        <w:tc>
          <w:tcPr>
            <w:tcW w:w="2100" w:type="dxa"/>
          </w:tcPr>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p>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p>
        </w:tc>
        <w:tc>
          <w:tcPr>
            <w:tcW w:w="1891" w:type="dxa"/>
          </w:tcPr>
          <w:p w:rsidR="00016604" w:rsidRPr="00072255" w:rsidRDefault="001A70D2" w:rsidP="00545B00">
            <w:pPr>
              <w:tabs>
                <w:tab w:val="left" w:pos="0"/>
                <w:tab w:val="num" w:pos="14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Призер - 1</w:t>
            </w:r>
          </w:p>
        </w:tc>
        <w:tc>
          <w:tcPr>
            <w:tcW w:w="1900" w:type="dxa"/>
          </w:tcPr>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Призер -1</w:t>
            </w:r>
          </w:p>
        </w:tc>
      </w:tr>
      <w:tr w:rsidR="00016604" w:rsidRPr="00072255" w:rsidTr="00545B00">
        <w:tc>
          <w:tcPr>
            <w:tcW w:w="1786"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Литература </w:t>
            </w:r>
          </w:p>
        </w:tc>
        <w:tc>
          <w:tcPr>
            <w:tcW w:w="1819"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Победители – 8</w:t>
            </w:r>
          </w:p>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- 20</w:t>
            </w:r>
          </w:p>
        </w:tc>
        <w:tc>
          <w:tcPr>
            <w:tcW w:w="2100" w:type="dxa"/>
          </w:tcPr>
          <w:p w:rsidR="00016604" w:rsidRPr="00072255" w:rsidRDefault="001A70D2" w:rsidP="00545B00">
            <w:pPr>
              <w:tabs>
                <w:tab w:val="left" w:pos="0"/>
                <w:tab w:val="num" w:pos="14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Призер - 1</w:t>
            </w:r>
          </w:p>
        </w:tc>
        <w:tc>
          <w:tcPr>
            <w:tcW w:w="1891" w:type="dxa"/>
          </w:tcPr>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p>
        </w:tc>
        <w:tc>
          <w:tcPr>
            <w:tcW w:w="1900" w:type="dxa"/>
          </w:tcPr>
          <w:p w:rsidR="00016604" w:rsidRPr="00072255" w:rsidRDefault="00016604" w:rsidP="00545B00">
            <w:pPr>
              <w:tabs>
                <w:tab w:val="left" w:pos="0"/>
                <w:tab w:val="num" w:pos="1440"/>
              </w:tabs>
              <w:spacing w:line="360" w:lineRule="auto"/>
              <w:jc w:val="center"/>
              <w:rPr>
                <w:rFonts w:ascii="Times New Roman" w:hAnsi="Times New Roman" w:cs="Times New Roman"/>
                <w:b/>
                <w:sz w:val="24"/>
                <w:szCs w:val="24"/>
              </w:rPr>
            </w:pPr>
          </w:p>
        </w:tc>
      </w:tr>
      <w:tr w:rsidR="00016604" w:rsidRPr="00072255" w:rsidTr="00545B00">
        <w:tc>
          <w:tcPr>
            <w:tcW w:w="1786"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roofErr w:type="spellStart"/>
            <w:r w:rsidRPr="00072255">
              <w:rPr>
                <w:rFonts w:ascii="Times New Roman" w:hAnsi="Times New Roman" w:cs="Times New Roman"/>
                <w:sz w:val="24"/>
                <w:szCs w:val="24"/>
              </w:rPr>
              <w:t>Иностран</w:t>
            </w:r>
            <w:proofErr w:type="spellEnd"/>
          </w:p>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roofErr w:type="spellStart"/>
            <w:r w:rsidRPr="00072255">
              <w:rPr>
                <w:rFonts w:ascii="Times New Roman" w:hAnsi="Times New Roman" w:cs="Times New Roman"/>
                <w:sz w:val="24"/>
                <w:szCs w:val="24"/>
              </w:rPr>
              <w:t>ные</w:t>
            </w:r>
            <w:proofErr w:type="spellEnd"/>
            <w:r w:rsidRPr="00072255">
              <w:rPr>
                <w:rFonts w:ascii="Times New Roman" w:hAnsi="Times New Roman" w:cs="Times New Roman"/>
                <w:sz w:val="24"/>
                <w:szCs w:val="24"/>
              </w:rPr>
              <w:t xml:space="preserve"> языки</w:t>
            </w:r>
          </w:p>
        </w:tc>
        <w:tc>
          <w:tcPr>
            <w:tcW w:w="1819"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Победители -6</w:t>
            </w:r>
          </w:p>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-1</w:t>
            </w:r>
          </w:p>
        </w:tc>
        <w:tc>
          <w:tcPr>
            <w:tcW w:w="2100" w:type="dxa"/>
          </w:tcPr>
          <w:p w:rsidR="00016604" w:rsidRPr="00072255" w:rsidRDefault="001A70D2" w:rsidP="001A70D2">
            <w:pPr>
              <w:tabs>
                <w:tab w:val="left" w:pos="285"/>
                <w:tab w:val="num" w:pos="1440"/>
              </w:tabs>
              <w:spacing w:line="360" w:lineRule="auto"/>
              <w:ind w:left="285"/>
              <w:jc w:val="both"/>
              <w:rPr>
                <w:rFonts w:ascii="Times New Roman" w:hAnsi="Times New Roman" w:cs="Times New Roman"/>
                <w:sz w:val="24"/>
                <w:szCs w:val="24"/>
              </w:rPr>
            </w:pPr>
            <w:r>
              <w:rPr>
                <w:rFonts w:ascii="Times New Roman" w:hAnsi="Times New Roman" w:cs="Times New Roman"/>
                <w:b/>
                <w:sz w:val="24"/>
                <w:szCs w:val="24"/>
              </w:rPr>
              <w:t xml:space="preserve">  Призер - 1</w:t>
            </w:r>
          </w:p>
        </w:tc>
        <w:tc>
          <w:tcPr>
            <w:tcW w:w="1891"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
        </w:tc>
        <w:tc>
          <w:tcPr>
            <w:tcW w:w="1900"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
        </w:tc>
      </w:tr>
      <w:tr w:rsidR="00016604" w:rsidRPr="00072255" w:rsidTr="00545B00">
        <w:tc>
          <w:tcPr>
            <w:tcW w:w="1786"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lastRenderedPageBreak/>
              <w:t xml:space="preserve">История </w:t>
            </w:r>
          </w:p>
        </w:tc>
        <w:tc>
          <w:tcPr>
            <w:tcW w:w="1819"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Победители -3</w:t>
            </w:r>
          </w:p>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-13</w:t>
            </w:r>
          </w:p>
        </w:tc>
        <w:tc>
          <w:tcPr>
            <w:tcW w:w="2100"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
        </w:tc>
        <w:tc>
          <w:tcPr>
            <w:tcW w:w="1891"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
        </w:tc>
        <w:tc>
          <w:tcPr>
            <w:tcW w:w="1900"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
        </w:tc>
      </w:tr>
      <w:tr w:rsidR="00016604" w:rsidRPr="00072255" w:rsidTr="00545B00">
        <w:tc>
          <w:tcPr>
            <w:tcW w:w="1786"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Общество</w:t>
            </w:r>
          </w:p>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sidRPr="00072255">
              <w:rPr>
                <w:rFonts w:ascii="Times New Roman" w:hAnsi="Times New Roman" w:cs="Times New Roman"/>
                <w:sz w:val="24"/>
                <w:szCs w:val="24"/>
              </w:rPr>
              <w:t xml:space="preserve">знание </w:t>
            </w:r>
          </w:p>
        </w:tc>
        <w:tc>
          <w:tcPr>
            <w:tcW w:w="1819"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Победители-3</w:t>
            </w:r>
          </w:p>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Призеры - 2</w:t>
            </w:r>
          </w:p>
        </w:tc>
        <w:tc>
          <w:tcPr>
            <w:tcW w:w="2100" w:type="dxa"/>
          </w:tcPr>
          <w:p w:rsidR="00016604" w:rsidRPr="00072255" w:rsidRDefault="001A70D2" w:rsidP="00545B00">
            <w:pPr>
              <w:tabs>
                <w:tab w:val="left" w:pos="0"/>
                <w:tab w:val="num" w:pos="144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Призер - 1</w:t>
            </w:r>
          </w:p>
        </w:tc>
        <w:tc>
          <w:tcPr>
            <w:tcW w:w="1891"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
        </w:tc>
        <w:tc>
          <w:tcPr>
            <w:tcW w:w="1900" w:type="dxa"/>
          </w:tcPr>
          <w:p w:rsidR="00016604" w:rsidRPr="00072255" w:rsidRDefault="00016604" w:rsidP="00545B00">
            <w:pPr>
              <w:tabs>
                <w:tab w:val="left" w:pos="0"/>
                <w:tab w:val="num" w:pos="1440"/>
              </w:tabs>
              <w:spacing w:line="360" w:lineRule="auto"/>
              <w:jc w:val="both"/>
              <w:rPr>
                <w:rFonts w:ascii="Times New Roman" w:hAnsi="Times New Roman" w:cs="Times New Roman"/>
                <w:sz w:val="24"/>
                <w:szCs w:val="24"/>
              </w:rPr>
            </w:pPr>
          </w:p>
        </w:tc>
      </w:tr>
    </w:tbl>
    <w:p w:rsidR="00064C61" w:rsidRDefault="00064C61" w:rsidP="001A70D2">
      <w:pPr>
        <w:tabs>
          <w:tab w:val="left" w:pos="0"/>
          <w:tab w:val="num" w:pos="1440"/>
        </w:tabs>
        <w:spacing w:after="0" w:line="360" w:lineRule="auto"/>
        <w:rPr>
          <w:rFonts w:ascii="Times New Roman" w:hAnsi="Times New Roman" w:cs="Times New Roman"/>
          <w:b/>
          <w:sz w:val="24"/>
          <w:szCs w:val="24"/>
        </w:rPr>
      </w:pPr>
    </w:p>
    <w:p w:rsidR="00C47C49" w:rsidRDefault="00C47C49" w:rsidP="00C47C49">
      <w:pPr>
        <w:tabs>
          <w:tab w:val="left" w:pos="0"/>
          <w:tab w:val="num" w:pos="1440"/>
        </w:tabs>
        <w:spacing w:after="0" w:line="240" w:lineRule="auto"/>
        <w:ind w:left="75" w:firstLine="492"/>
        <w:jc w:val="center"/>
        <w:rPr>
          <w:rFonts w:ascii="Times New Roman" w:hAnsi="Times New Roman" w:cs="Times New Roman"/>
          <w:b/>
          <w:sz w:val="24"/>
          <w:szCs w:val="24"/>
        </w:rPr>
      </w:pPr>
      <w:r w:rsidRPr="00E15CC7">
        <w:rPr>
          <w:rFonts w:ascii="Times New Roman" w:hAnsi="Times New Roman" w:cs="Times New Roman"/>
          <w:b/>
          <w:sz w:val="24"/>
          <w:szCs w:val="24"/>
        </w:rPr>
        <w:t>Малая областная олимпиада</w:t>
      </w:r>
      <w:r>
        <w:rPr>
          <w:rFonts w:ascii="Times New Roman" w:hAnsi="Times New Roman" w:cs="Times New Roman"/>
          <w:b/>
          <w:sz w:val="24"/>
          <w:szCs w:val="24"/>
        </w:rPr>
        <w:t xml:space="preserve"> школьников</w:t>
      </w:r>
    </w:p>
    <w:p w:rsidR="00C47C49" w:rsidRDefault="00C47C49" w:rsidP="00C47C49">
      <w:pPr>
        <w:tabs>
          <w:tab w:val="left" w:pos="0"/>
          <w:tab w:val="num" w:pos="1440"/>
        </w:tabs>
        <w:spacing w:after="0" w:line="240" w:lineRule="auto"/>
        <w:ind w:left="75" w:firstLine="492"/>
        <w:jc w:val="center"/>
        <w:rPr>
          <w:rFonts w:ascii="Times New Roman" w:hAnsi="Times New Roman" w:cs="Times New Roman"/>
          <w:b/>
          <w:sz w:val="24"/>
          <w:szCs w:val="24"/>
        </w:rPr>
      </w:pPr>
    </w:p>
    <w:p w:rsidR="00C47C49" w:rsidRDefault="00C47C49" w:rsidP="00C47C49">
      <w:pPr>
        <w:tabs>
          <w:tab w:val="left" w:pos="0"/>
          <w:tab w:val="num" w:pos="1440"/>
        </w:tabs>
        <w:spacing w:after="0" w:line="240" w:lineRule="auto"/>
        <w:ind w:left="75" w:firstLine="492"/>
        <w:jc w:val="center"/>
        <w:rPr>
          <w:rFonts w:ascii="Times New Roman" w:hAnsi="Times New Roman" w:cs="Times New Roman"/>
          <w:b/>
          <w:sz w:val="24"/>
          <w:szCs w:val="24"/>
        </w:rPr>
      </w:pPr>
    </w:p>
    <w:tbl>
      <w:tblPr>
        <w:tblStyle w:val="a5"/>
        <w:tblW w:w="0" w:type="auto"/>
        <w:tblInd w:w="-488" w:type="dxa"/>
        <w:tblLook w:val="04A0" w:firstRow="1" w:lastRow="0" w:firstColumn="1" w:lastColumn="0" w:noHBand="0" w:noVBand="1"/>
      </w:tblPr>
      <w:tblGrid>
        <w:gridCol w:w="4743"/>
        <w:gridCol w:w="4753"/>
      </w:tblGrid>
      <w:tr w:rsidR="00C47C49" w:rsidTr="00545B00">
        <w:tc>
          <w:tcPr>
            <w:tcW w:w="4743" w:type="dxa"/>
          </w:tcPr>
          <w:p w:rsidR="00C47C49" w:rsidRDefault="00C47C49" w:rsidP="00545B00">
            <w:pPr>
              <w:tabs>
                <w:tab w:val="left" w:pos="0"/>
                <w:tab w:val="num" w:pos="1440"/>
              </w:tabs>
              <w:jc w:val="center"/>
              <w:rPr>
                <w:rFonts w:ascii="Times New Roman" w:hAnsi="Times New Roman" w:cs="Times New Roman"/>
                <w:b/>
                <w:sz w:val="24"/>
                <w:szCs w:val="24"/>
              </w:rPr>
            </w:pPr>
            <w:r>
              <w:rPr>
                <w:rFonts w:ascii="Times New Roman" w:hAnsi="Times New Roman" w:cs="Times New Roman"/>
                <w:b/>
                <w:sz w:val="24"/>
                <w:szCs w:val="24"/>
              </w:rPr>
              <w:t>Предмет</w:t>
            </w:r>
          </w:p>
        </w:tc>
        <w:tc>
          <w:tcPr>
            <w:tcW w:w="4753" w:type="dxa"/>
          </w:tcPr>
          <w:p w:rsidR="00C47C49" w:rsidRDefault="00C47C49" w:rsidP="00545B00">
            <w:pPr>
              <w:tabs>
                <w:tab w:val="left" w:pos="0"/>
                <w:tab w:val="num" w:pos="1440"/>
              </w:tabs>
              <w:jc w:val="center"/>
              <w:rPr>
                <w:rFonts w:ascii="Times New Roman" w:hAnsi="Times New Roman" w:cs="Times New Roman"/>
                <w:b/>
                <w:sz w:val="24"/>
                <w:szCs w:val="24"/>
              </w:rPr>
            </w:pPr>
            <w:r>
              <w:rPr>
                <w:rFonts w:ascii="Times New Roman" w:hAnsi="Times New Roman" w:cs="Times New Roman"/>
                <w:b/>
                <w:sz w:val="24"/>
                <w:szCs w:val="24"/>
              </w:rPr>
              <w:t>Результативность</w:t>
            </w:r>
          </w:p>
        </w:tc>
      </w:tr>
      <w:tr w:rsidR="00C47C49" w:rsidTr="00545B00">
        <w:tc>
          <w:tcPr>
            <w:tcW w:w="4743" w:type="dxa"/>
          </w:tcPr>
          <w:p w:rsidR="00C47C49" w:rsidRPr="00E15CC7" w:rsidRDefault="00C47C49" w:rsidP="00545B00">
            <w:pPr>
              <w:tabs>
                <w:tab w:val="left" w:pos="0"/>
                <w:tab w:val="num" w:pos="1440"/>
              </w:tabs>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4753" w:type="dxa"/>
          </w:tcPr>
          <w:p w:rsidR="00C47C49" w:rsidRPr="00E15CC7" w:rsidRDefault="00C47C49" w:rsidP="00545B00">
            <w:pPr>
              <w:tabs>
                <w:tab w:val="left" w:pos="0"/>
                <w:tab w:val="num" w:pos="1440"/>
              </w:tabs>
              <w:jc w:val="center"/>
              <w:rPr>
                <w:rFonts w:ascii="Times New Roman" w:hAnsi="Times New Roman" w:cs="Times New Roman"/>
                <w:b/>
                <w:sz w:val="24"/>
                <w:szCs w:val="24"/>
              </w:rPr>
            </w:pPr>
            <w:r w:rsidRPr="00E15CC7">
              <w:rPr>
                <w:rFonts w:ascii="Times New Roman" w:hAnsi="Times New Roman" w:cs="Times New Roman"/>
                <w:b/>
                <w:sz w:val="24"/>
                <w:szCs w:val="24"/>
              </w:rPr>
              <w:t>Призер</w:t>
            </w:r>
          </w:p>
        </w:tc>
      </w:tr>
    </w:tbl>
    <w:p w:rsidR="00064C61" w:rsidRDefault="00064C61" w:rsidP="002F2583">
      <w:pPr>
        <w:tabs>
          <w:tab w:val="left" w:pos="0"/>
          <w:tab w:val="num" w:pos="1440"/>
        </w:tabs>
        <w:spacing w:after="0" w:line="360" w:lineRule="auto"/>
        <w:ind w:left="75" w:firstLine="492"/>
        <w:jc w:val="center"/>
        <w:rPr>
          <w:rFonts w:ascii="Times New Roman" w:hAnsi="Times New Roman" w:cs="Times New Roman"/>
          <w:b/>
          <w:sz w:val="24"/>
          <w:szCs w:val="24"/>
        </w:rPr>
      </w:pPr>
    </w:p>
    <w:p w:rsidR="002F2583" w:rsidRPr="00072255" w:rsidRDefault="002F2583" w:rsidP="002F2583">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Результативность учащихся в конкурсах</w:t>
      </w:r>
    </w:p>
    <w:p w:rsidR="002F2583" w:rsidRDefault="002F2583" w:rsidP="002F2583">
      <w:pPr>
        <w:tabs>
          <w:tab w:val="left" w:pos="0"/>
          <w:tab w:val="num" w:pos="1440"/>
        </w:tabs>
        <w:spacing w:after="0" w:line="360" w:lineRule="auto"/>
        <w:ind w:left="75" w:firstLine="492"/>
        <w:jc w:val="center"/>
        <w:rPr>
          <w:rFonts w:ascii="Times New Roman" w:hAnsi="Times New Roman" w:cs="Times New Roman"/>
          <w:b/>
          <w:sz w:val="24"/>
          <w:szCs w:val="24"/>
        </w:rPr>
      </w:pPr>
      <w:r w:rsidRPr="00072255">
        <w:rPr>
          <w:rFonts w:ascii="Times New Roman" w:hAnsi="Times New Roman" w:cs="Times New Roman"/>
          <w:b/>
          <w:sz w:val="24"/>
          <w:szCs w:val="24"/>
        </w:rPr>
        <w:t xml:space="preserve"> гуманитарной направленности </w:t>
      </w:r>
    </w:p>
    <w:p w:rsidR="002F2583" w:rsidRDefault="002F2583" w:rsidP="002F2583">
      <w:pPr>
        <w:tabs>
          <w:tab w:val="left" w:pos="0"/>
          <w:tab w:val="num" w:pos="1440"/>
        </w:tabs>
        <w:spacing w:after="0" w:line="360" w:lineRule="auto"/>
        <w:ind w:left="75" w:firstLine="492"/>
        <w:jc w:val="center"/>
        <w:rPr>
          <w:rFonts w:ascii="Times New Roman" w:hAnsi="Times New Roman" w:cs="Times New Roman"/>
          <w:b/>
          <w:sz w:val="24"/>
          <w:szCs w:val="24"/>
        </w:rPr>
      </w:pPr>
      <w:r>
        <w:rPr>
          <w:rFonts w:ascii="Times New Roman" w:hAnsi="Times New Roman" w:cs="Times New Roman"/>
          <w:b/>
          <w:sz w:val="24"/>
          <w:szCs w:val="24"/>
        </w:rPr>
        <w:t>2018-2019</w:t>
      </w:r>
      <w:r w:rsidRPr="00072255">
        <w:rPr>
          <w:rFonts w:ascii="Times New Roman" w:hAnsi="Times New Roman" w:cs="Times New Roman"/>
          <w:b/>
          <w:sz w:val="24"/>
          <w:szCs w:val="24"/>
        </w:rPr>
        <w:t xml:space="preserve"> уч</w:t>
      </w:r>
      <w:r>
        <w:rPr>
          <w:rFonts w:ascii="Times New Roman" w:hAnsi="Times New Roman" w:cs="Times New Roman"/>
          <w:b/>
          <w:sz w:val="24"/>
          <w:szCs w:val="24"/>
        </w:rPr>
        <w:t>ебный</w:t>
      </w:r>
      <w:r w:rsidRPr="00072255">
        <w:rPr>
          <w:rFonts w:ascii="Times New Roman" w:hAnsi="Times New Roman" w:cs="Times New Roman"/>
          <w:b/>
          <w:sz w:val="24"/>
          <w:szCs w:val="24"/>
        </w:rPr>
        <w:t xml:space="preserve"> год</w:t>
      </w:r>
    </w:p>
    <w:tbl>
      <w:tblPr>
        <w:tblStyle w:val="a5"/>
        <w:tblW w:w="0" w:type="auto"/>
        <w:tblInd w:w="-488" w:type="dxa"/>
        <w:tblLook w:val="04A0" w:firstRow="1" w:lastRow="0" w:firstColumn="1" w:lastColumn="0" w:noHBand="0" w:noVBand="1"/>
      </w:tblPr>
      <w:tblGrid>
        <w:gridCol w:w="5420"/>
        <w:gridCol w:w="2126"/>
        <w:gridCol w:w="1950"/>
      </w:tblGrid>
      <w:tr w:rsidR="002F2583" w:rsidRPr="00072255" w:rsidTr="002F2583">
        <w:tc>
          <w:tcPr>
            <w:tcW w:w="5420" w:type="dxa"/>
          </w:tcPr>
          <w:p w:rsidR="002F2583" w:rsidRPr="00072255" w:rsidRDefault="002F2583" w:rsidP="002F2583">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Мероприятие</w:t>
            </w:r>
          </w:p>
        </w:tc>
        <w:tc>
          <w:tcPr>
            <w:tcW w:w="2126" w:type="dxa"/>
          </w:tcPr>
          <w:p w:rsidR="002F2583" w:rsidRPr="00072255" w:rsidRDefault="002F2583" w:rsidP="002F2583">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Результат</w:t>
            </w:r>
          </w:p>
        </w:tc>
        <w:tc>
          <w:tcPr>
            <w:tcW w:w="1950" w:type="dxa"/>
          </w:tcPr>
          <w:p w:rsidR="002F2583" w:rsidRPr="00072255" w:rsidRDefault="002F2583" w:rsidP="002F2583">
            <w:pPr>
              <w:tabs>
                <w:tab w:val="left" w:pos="0"/>
                <w:tab w:val="num" w:pos="1440"/>
              </w:tabs>
              <w:spacing w:line="360" w:lineRule="auto"/>
              <w:jc w:val="center"/>
              <w:rPr>
                <w:rFonts w:ascii="Times New Roman" w:hAnsi="Times New Roman" w:cs="Times New Roman"/>
                <w:b/>
                <w:sz w:val="24"/>
                <w:szCs w:val="24"/>
              </w:rPr>
            </w:pPr>
            <w:r w:rsidRPr="00072255">
              <w:rPr>
                <w:rFonts w:ascii="Times New Roman" w:hAnsi="Times New Roman" w:cs="Times New Roman"/>
                <w:b/>
                <w:sz w:val="24"/>
                <w:szCs w:val="24"/>
              </w:rPr>
              <w:t>Уровень мероприятия</w:t>
            </w:r>
          </w:p>
        </w:tc>
      </w:tr>
      <w:tr w:rsidR="002F2583" w:rsidRPr="00072255" w:rsidTr="002F2583">
        <w:tc>
          <w:tcPr>
            <w:tcW w:w="5420" w:type="dxa"/>
          </w:tcPr>
          <w:p w:rsidR="002F2583" w:rsidRPr="00072255" w:rsidRDefault="002F2583"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sz w:val="24"/>
                <w:szCs w:val="24"/>
              </w:rPr>
              <w:t>Всероссийский</w:t>
            </w:r>
            <w:r w:rsidRPr="00544239">
              <w:rPr>
                <w:rFonts w:ascii="Times New Roman" w:hAnsi="Times New Roman" w:cs="Times New Roman"/>
                <w:sz w:val="24"/>
                <w:szCs w:val="24"/>
              </w:rPr>
              <w:t xml:space="preserve"> конкурс</w:t>
            </w:r>
            <w:r>
              <w:rPr>
                <w:rFonts w:ascii="Times New Roman" w:hAnsi="Times New Roman" w:cs="Times New Roman"/>
                <w:sz w:val="24"/>
                <w:szCs w:val="24"/>
              </w:rPr>
              <w:t xml:space="preserve"> школьных проектов «Кубок </w:t>
            </w:r>
            <w:proofErr w:type="spellStart"/>
            <w:r>
              <w:rPr>
                <w:rFonts w:ascii="Times New Roman" w:hAnsi="Times New Roman" w:cs="Times New Roman"/>
                <w:sz w:val="24"/>
                <w:szCs w:val="24"/>
              </w:rPr>
              <w:t>Преактум</w:t>
            </w:r>
            <w:proofErr w:type="spellEnd"/>
            <w:r>
              <w:rPr>
                <w:rFonts w:ascii="Times New Roman" w:hAnsi="Times New Roman" w:cs="Times New Roman"/>
                <w:sz w:val="24"/>
                <w:szCs w:val="24"/>
              </w:rPr>
              <w:t>» (</w:t>
            </w:r>
            <w:proofErr w:type="gramStart"/>
            <w:r>
              <w:rPr>
                <w:rFonts w:ascii="Times New Roman" w:hAnsi="Times New Roman" w:cs="Times New Roman"/>
                <w:sz w:val="24"/>
                <w:szCs w:val="24"/>
              </w:rPr>
              <w:t>обучение</w:t>
            </w:r>
            <w:proofErr w:type="gramEnd"/>
            <w:r>
              <w:rPr>
                <w:rFonts w:ascii="Times New Roman" w:hAnsi="Times New Roman" w:cs="Times New Roman"/>
                <w:sz w:val="24"/>
                <w:szCs w:val="24"/>
              </w:rPr>
              <w:t xml:space="preserve"> по дополнительной общеобразовательной программе «Всероссийская школа социального и технологического предпринимательства» во Всероссийском детском центре «Орленок»)</w:t>
            </w:r>
          </w:p>
        </w:tc>
        <w:tc>
          <w:tcPr>
            <w:tcW w:w="2126" w:type="dxa"/>
          </w:tcPr>
          <w:p w:rsidR="002F2583" w:rsidRPr="00072255" w:rsidRDefault="002F2583"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b/>
                <w:sz w:val="24"/>
                <w:szCs w:val="24"/>
              </w:rPr>
              <w:t>Сертификат финалиста (2)</w:t>
            </w:r>
          </w:p>
        </w:tc>
        <w:tc>
          <w:tcPr>
            <w:tcW w:w="1950" w:type="dxa"/>
          </w:tcPr>
          <w:p w:rsidR="002F2583" w:rsidRPr="002F2583" w:rsidRDefault="002F2583" w:rsidP="002F2583">
            <w:pPr>
              <w:tabs>
                <w:tab w:val="left" w:pos="0"/>
                <w:tab w:val="num" w:pos="1440"/>
              </w:tabs>
              <w:spacing w:line="360" w:lineRule="auto"/>
              <w:rPr>
                <w:rFonts w:ascii="Times New Roman" w:hAnsi="Times New Roman" w:cs="Times New Roman"/>
                <w:sz w:val="24"/>
                <w:szCs w:val="24"/>
              </w:rPr>
            </w:pPr>
            <w:r w:rsidRPr="002F2583">
              <w:rPr>
                <w:rFonts w:ascii="Times New Roman" w:hAnsi="Times New Roman" w:cs="Times New Roman"/>
                <w:sz w:val="24"/>
                <w:szCs w:val="24"/>
              </w:rPr>
              <w:t>Всероссийский</w:t>
            </w:r>
          </w:p>
        </w:tc>
      </w:tr>
      <w:tr w:rsidR="002F2583" w:rsidRPr="00072255" w:rsidTr="002F2583">
        <w:tc>
          <w:tcPr>
            <w:tcW w:w="5420" w:type="dxa"/>
          </w:tcPr>
          <w:p w:rsidR="002F2583" w:rsidRPr="00072255" w:rsidRDefault="002F2583"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sz w:val="24"/>
                <w:szCs w:val="24"/>
              </w:rPr>
              <w:t>Открытый лингвистический</w:t>
            </w:r>
            <w:r w:rsidRPr="0012028C">
              <w:rPr>
                <w:rFonts w:ascii="Times New Roman" w:hAnsi="Times New Roman" w:cs="Times New Roman"/>
                <w:sz w:val="24"/>
                <w:szCs w:val="24"/>
              </w:rPr>
              <w:t xml:space="preserve"> марафон</w:t>
            </w:r>
          </w:p>
        </w:tc>
        <w:tc>
          <w:tcPr>
            <w:tcW w:w="2126" w:type="dxa"/>
          </w:tcPr>
          <w:p w:rsidR="002F2583" w:rsidRPr="002F2583" w:rsidRDefault="002F2583" w:rsidP="002F2583">
            <w:pPr>
              <w:tabs>
                <w:tab w:val="left" w:pos="0"/>
                <w:tab w:val="num" w:pos="1440"/>
              </w:tabs>
              <w:spacing w:line="360" w:lineRule="auto"/>
              <w:rPr>
                <w:rFonts w:ascii="Times New Roman" w:hAnsi="Times New Roman" w:cs="Times New Roman"/>
                <w:sz w:val="24"/>
                <w:szCs w:val="24"/>
              </w:rPr>
            </w:pPr>
            <w:r w:rsidRPr="002F2583">
              <w:rPr>
                <w:rFonts w:ascii="Times New Roman" w:hAnsi="Times New Roman" w:cs="Times New Roman"/>
                <w:sz w:val="24"/>
                <w:szCs w:val="24"/>
              </w:rPr>
              <w:t>Свидетельство об участии (6-ые классы)</w:t>
            </w:r>
          </w:p>
          <w:p w:rsidR="002F2583" w:rsidRPr="002F2583" w:rsidRDefault="002F2583" w:rsidP="002F2583">
            <w:pPr>
              <w:tabs>
                <w:tab w:val="left" w:pos="0"/>
                <w:tab w:val="num" w:pos="1440"/>
              </w:tabs>
              <w:spacing w:line="360" w:lineRule="auto"/>
              <w:rPr>
                <w:rFonts w:ascii="Times New Roman" w:hAnsi="Times New Roman" w:cs="Times New Roman"/>
                <w:sz w:val="24"/>
                <w:szCs w:val="24"/>
              </w:rPr>
            </w:pPr>
            <w:r w:rsidRPr="002F2583">
              <w:rPr>
                <w:rFonts w:ascii="Times New Roman" w:hAnsi="Times New Roman" w:cs="Times New Roman"/>
                <w:sz w:val="24"/>
                <w:szCs w:val="24"/>
              </w:rPr>
              <w:t>Свидетельство об участии (7-ые классы)</w:t>
            </w:r>
          </w:p>
          <w:p w:rsidR="002F2583" w:rsidRDefault="002F2583" w:rsidP="002F2583">
            <w:pPr>
              <w:tabs>
                <w:tab w:val="left" w:pos="0"/>
                <w:tab w:val="num" w:pos="1440"/>
              </w:tabs>
              <w:spacing w:line="360" w:lineRule="auto"/>
              <w:rPr>
                <w:rFonts w:ascii="Times New Roman" w:hAnsi="Times New Roman" w:cs="Times New Roman"/>
                <w:sz w:val="24"/>
                <w:szCs w:val="24"/>
              </w:rPr>
            </w:pPr>
            <w:r w:rsidRPr="002F2583">
              <w:rPr>
                <w:rFonts w:ascii="Times New Roman" w:hAnsi="Times New Roman" w:cs="Times New Roman"/>
                <w:sz w:val="24"/>
                <w:szCs w:val="24"/>
              </w:rPr>
              <w:t>Свидетельство об участии (8-ые классы)</w:t>
            </w:r>
          </w:p>
          <w:p w:rsidR="00925FCC" w:rsidRPr="00925FCC" w:rsidRDefault="00925FCC" w:rsidP="002F2583">
            <w:pPr>
              <w:tabs>
                <w:tab w:val="left" w:pos="0"/>
                <w:tab w:val="num" w:pos="1440"/>
              </w:tabs>
              <w:spacing w:line="360" w:lineRule="auto"/>
              <w:rPr>
                <w:rFonts w:ascii="Times New Roman" w:hAnsi="Times New Roman" w:cs="Times New Roman"/>
                <w:b/>
                <w:sz w:val="24"/>
                <w:szCs w:val="24"/>
              </w:rPr>
            </w:pPr>
            <w:r w:rsidRPr="00925FCC">
              <w:rPr>
                <w:rFonts w:ascii="Times New Roman" w:hAnsi="Times New Roman" w:cs="Times New Roman"/>
                <w:b/>
                <w:sz w:val="24"/>
                <w:szCs w:val="24"/>
              </w:rPr>
              <w:t>Грамота призеру</w:t>
            </w:r>
            <w:r>
              <w:rPr>
                <w:rFonts w:ascii="Times New Roman" w:hAnsi="Times New Roman" w:cs="Times New Roman"/>
                <w:b/>
                <w:sz w:val="24"/>
                <w:szCs w:val="24"/>
              </w:rPr>
              <w:t xml:space="preserve"> (11-ые классы)</w:t>
            </w:r>
          </w:p>
        </w:tc>
        <w:tc>
          <w:tcPr>
            <w:tcW w:w="1950" w:type="dxa"/>
          </w:tcPr>
          <w:p w:rsidR="002F2583" w:rsidRPr="002F2583" w:rsidRDefault="002F2583" w:rsidP="002F2583">
            <w:pPr>
              <w:tabs>
                <w:tab w:val="left" w:pos="0"/>
                <w:tab w:val="num" w:pos="1440"/>
              </w:tabs>
              <w:spacing w:line="360" w:lineRule="auto"/>
              <w:rPr>
                <w:rFonts w:ascii="Times New Roman" w:hAnsi="Times New Roman" w:cs="Times New Roman"/>
                <w:sz w:val="24"/>
                <w:szCs w:val="24"/>
              </w:rPr>
            </w:pPr>
            <w:r w:rsidRPr="002F2583">
              <w:rPr>
                <w:rFonts w:ascii="Times New Roman" w:hAnsi="Times New Roman" w:cs="Times New Roman"/>
                <w:sz w:val="24"/>
                <w:szCs w:val="24"/>
              </w:rPr>
              <w:t xml:space="preserve">Региональный </w:t>
            </w:r>
          </w:p>
        </w:tc>
      </w:tr>
      <w:tr w:rsidR="002F2583" w:rsidRPr="00072255" w:rsidTr="002F2583">
        <w:tc>
          <w:tcPr>
            <w:tcW w:w="5420" w:type="dxa"/>
          </w:tcPr>
          <w:p w:rsidR="002F2583" w:rsidRPr="00072255" w:rsidRDefault="002F2583"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sz w:val="24"/>
                <w:szCs w:val="24"/>
              </w:rPr>
              <w:t>Региональный гражданско-патриотический фестиваль</w:t>
            </w:r>
            <w:r w:rsidRPr="0086660F">
              <w:rPr>
                <w:rFonts w:ascii="Times New Roman" w:hAnsi="Times New Roman" w:cs="Times New Roman"/>
                <w:sz w:val="24"/>
                <w:szCs w:val="24"/>
              </w:rPr>
              <w:t xml:space="preserve"> «Красная гвоздика»</w:t>
            </w:r>
          </w:p>
        </w:tc>
        <w:tc>
          <w:tcPr>
            <w:tcW w:w="2126" w:type="dxa"/>
          </w:tcPr>
          <w:p w:rsidR="002F2583" w:rsidRPr="002F2583" w:rsidRDefault="002F2583" w:rsidP="002F2583">
            <w:pPr>
              <w:tabs>
                <w:tab w:val="left" w:pos="0"/>
                <w:tab w:val="num" w:pos="1440"/>
              </w:tabs>
              <w:spacing w:line="360" w:lineRule="auto"/>
              <w:rPr>
                <w:rFonts w:ascii="Times New Roman" w:hAnsi="Times New Roman" w:cs="Times New Roman"/>
                <w:sz w:val="24"/>
                <w:szCs w:val="24"/>
              </w:rPr>
            </w:pPr>
            <w:r w:rsidRPr="002F2583">
              <w:rPr>
                <w:rFonts w:ascii="Times New Roman" w:hAnsi="Times New Roman" w:cs="Times New Roman"/>
                <w:sz w:val="24"/>
                <w:szCs w:val="24"/>
              </w:rPr>
              <w:t>Сертификат участника</w:t>
            </w:r>
          </w:p>
        </w:tc>
        <w:tc>
          <w:tcPr>
            <w:tcW w:w="1950" w:type="dxa"/>
          </w:tcPr>
          <w:p w:rsidR="002F2583" w:rsidRPr="002F2583" w:rsidRDefault="002F2583" w:rsidP="002F2583">
            <w:pPr>
              <w:tabs>
                <w:tab w:val="left" w:pos="0"/>
                <w:tab w:val="num" w:pos="1440"/>
              </w:tabs>
              <w:spacing w:line="360" w:lineRule="auto"/>
              <w:rPr>
                <w:rFonts w:ascii="Times New Roman" w:hAnsi="Times New Roman" w:cs="Times New Roman"/>
                <w:sz w:val="24"/>
                <w:szCs w:val="24"/>
              </w:rPr>
            </w:pPr>
            <w:r w:rsidRPr="002F2583">
              <w:rPr>
                <w:rFonts w:ascii="Times New Roman" w:hAnsi="Times New Roman" w:cs="Times New Roman"/>
                <w:sz w:val="24"/>
                <w:szCs w:val="24"/>
              </w:rPr>
              <w:t>Региональный</w:t>
            </w:r>
          </w:p>
        </w:tc>
      </w:tr>
      <w:tr w:rsidR="002F2583" w:rsidRPr="002F2583" w:rsidTr="002F2583">
        <w:tc>
          <w:tcPr>
            <w:tcW w:w="5420" w:type="dxa"/>
          </w:tcPr>
          <w:p w:rsidR="002F2583" w:rsidRPr="00072255" w:rsidRDefault="002F2583"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sz w:val="24"/>
                <w:szCs w:val="24"/>
              </w:rPr>
              <w:t>Всероссийский конкурс</w:t>
            </w:r>
            <w:r w:rsidRPr="00544239">
              <w:rPr>
                <w:rFonts w:ascii="Times New Roman" w:hAnsi="Times New Roman" w:cs="Times New Roman"/>
                <w:sz w:val="24"/>
                <w:szCs w:val="24"/>
              </w:rPr>
              <w:t xml:space="preserve"> сочинений</w:t>
            </w:r>
          </w:p>
        </w:tc>
        <w:tc>
          <w:tcPr>
            <w:tcW w:w="2126" w:type="dxa"/>
          </w:tcPr>
          <w:p w:rsidR="002F2583" w:rsidRPr="00072255" w:rsidRDefault="002F2583"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rPr>
              <w:lastRenderedPageBreak/>
              <w:t>участника муниципального</w:t>
            </w:r>
            <w:r w:rsidRPr="00544239">
              <w:rPr>
                <w:rFonts w:ascii="Times New Roman" w:hAnsi="Times New Roman" w:cs="Times New Roman"/>
                <w:sz w:val="24"/>
                <w:szCs w:val="24"/>
              </w:rPr>
              <w:t xml:space="preserve"> этап</w:t>
            </w:r>
            <w:r>
              <w:rPr>
                <w:rFonts w:ascii="Times New Roman" w:hAnsi="Times New Roman" w:cs="Times New Roman"/>
                <w:sz w:val="24"/>
                <w:szCs w:val="24"/>
              </w:rPr>
              <w:t>а (2)</w:t>
            </w:r>
          </w:p>
        </w:tc>
        <w:tc>
          <w:tcPr>
            <w:tcW w:w="1950" w:type="dxa"/>
          </w:tcPr>
          <w:p w:rsidR="002F2583" w:rsidRPr="002F2583" w:rsidRDefault="002F2583" w:rsidP="002F2583">
            <w:pPr>
              <w:tabs>
                <w:tab w:val="left" w:pos="0"/>
                <w:tab w:val="num" w:pos="1440"/>
              </w:tabs>
              <w:spacing w:line="360" w:lineRule="auto"/>
              <w:rPr>
                <w:rFonts w:ascii="Times New Roman" w:hAnsi="Times New Roman" w:cs="Times New Roman"/>
                <w:sz w:val="24"/>
                <w:szCs w:val="24"/>
              </w:rPr>
            </w:pPr>
            <w:r w:rsidRPr="002F2583">
              <w:rPr>
                <w:rFonts w:ascii="Times New Roman" w:hAnsi="Times New Roman" w:cs="Times New Roman"/>
                <w:sz w:val="24"/>
                <w:szCs w:val="24"/>
              </w:rPr>
              <w:lastRenderedPageBreak/>
              <w:t>Всероссийский</w:t>
            </w:r>
          </w:p>
        </w:tc>
      </w:tr>
      <w:tr w:rsidR="002F2583" w:rsidRPr="002F2583" w:rsidTr="002F2583">
        <w:tc>
          <w:tcPr>
            <w:tcW w:w="5420" w:type="dxa"/>
          </w:tcPr>
          <w:p w:rsidR="002F2583" w:rsidRDefault="002F2583"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Открытая районная историческая игра «И грянул бой» к 206-летию победы русской армии над французами в Бородинском сражении (библиотека имени Гайдара)</w:t>
            </w:r>
          </w:p>
        </w:tc>
        <w:tc>
          <w:tcPr>
            <w:tcW w:w="2126" w:type="dxa"/>
          </w:tcPr>
          <w:p w:rsidR="002F2583" w:rsidRPr="00925FCC" w:rsidRDefault="00925FCC" w:rsidP="002F2583">
            <w:pPr>
              <w:tabs>
                <w:tab w:val="left" w:pos="0"/>
                <w:tab w:val="num" w:pos="1440"/>
              </w:tabs>
              <w:spacing w:line="360" w:lineRule="auto"/>
              <w:rPr>
                <w:rFonts w:ascii="Times New Roman" w:hAnsi="Times New Roman" w:cs="Times New Roman"/>
                <w:b/>
                <w:sz w:val="24"/>
                <w:szCs w:val="24"/>
              </w:rPr>
            </w:pPr>
            <w:r w:rsidRPr="00925FCC">
              <w:rPr>
                <w:rFonts w:ascii="Times New Roman" w:hAnsi="Times New Roman" w:cs="Times New Roman"/>
                <w:b/>
                <w:sz w:val="24"/>
                <w:szCs w:val="24"/>
              </w:rPr>
              <w:t xml:space="preserve">Грамота за </w:t>
            </w:r>
            <w:r w:rsidRPr="00925FCC">
              <w:rPr>
                <w:rFonts w:ascii="Times New Roman" w:hAnsi="Times New Roman" w:cs="Times New Roman"/>
                <w:b/>
                <w:sz w:val="24"/>
                <w:szCs w:val="24"/>
                <w:lang w:val="en-US"/>
              </w:rPr>
              <w:t>I</w:t>
            </w:r>
            <w:r w:rsidRPr="00925FCC">
              <w:rPr>
                <w:rFonts w:ascii="Times New Roman" w:hAnsi="Times New Roman" w:cs="Times New Roman"/>
                <w:b/>
                <w:sz w:val="24"/>
                <w:szCs w:val="24"/>
              </w:rPr>
              <w:t xml:space="preserve"> место</w:t>
            </w:r>
          </w:p>
        </w:tc>
        <w:tc>
          <w:tcPr>
            <w:tcW w:w="1950" w:type="dxa"/>
          </w:tcPr>
          <w:p w:rsidR="002F2583" w:rsidRPr="002F2583"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Муниципальный</w:t>
            </w:r>
          </w:p>
        </w:tc>
      </w:tr>
      <w:tr w:rsidR="002F2583" w:rsidRPr="002F2583" w:rsidTr="002F2583">
        <w:tc>
          <w:tcPr>
            <w:tcW w:w="5420" w:type="dxa"/>
          </w:tcPr>
          <w:p w:rsidR="002F2583"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 xml:space="preserve">Всероссийский конкурс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«Мой вклад в величие России». Направление работы ЛИНГВИСТИКА</w:t>
            </w:r>
          </w:p>
        </w:tc>
        <w:tc>
          <w:tcPr>
            <w:tcW w:w="2126" w:type="dxa"/>
          </w:tcPr>
          <w:p w:rsidR="002F2583" w:rsidRPr="00925FCC" w:rsidRDefault="00925FCC" w:rsidP="002F2583">
            <w:pPr>
              <w:tabs>
                <w:tab w:val="left" w:pos="0"/>
                <w:tab w:val="num" w:pos="1440"/>
              </w:tabs>
              <w:spacing w:line="360" w:lineRule="auto"/>
              <w:rPr>
                <w:rFonts w:ascii="Times New Roman" w:hAnsi="Times New Roman" w:cs="Times New Roman"/>
                <w:b/>
                <w:sz w:val="24"/>
                <w:szCs w:val="24"/>
              </w:rPr>
            </w:pPr>
            <w:r w:rsidRPr="00925FCC">
              <w:rPr>
                <w:rFonts w:ascii="Times New Roman" w:hAnsi="Times New Roman" w:cs="Times New Roman"/>
                <w:b/>
                <w:sz w:val="24"/>
                <w:szCs w:val="24"/>
              </w:rPr>
              <w:t>Диплом лауреата (2)</w:t>
            </w:r>
          </w:p>
        </w:tc>
        <w:tc>
          <w:tcPr>
            <w:tcW w:w="1950" w:type="dxa"/>
          </w:tcPr>
          <w:p w:rsidR="002F2583" w:rsidRPr="002F2583"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Всероссийский</w:t>
            </w:r>
          </w:p>
        </w:tc>
      </w:tr>
      <w:tr w:rsidR="002F2583" w:rsidRPr="002F2583" w:rsidTr="002F2583">
        <w:tc>
          <w:tcPr>
            <w:tcW w:w="5420" w:type="dxa"/>
          </w:tcPr>
          <w:p w:rsidR="002F2583"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Городская научно-практическая краеведческая конференция обучающихся «Отечество» (секция «Родословие»)</w:t>
            </w:r>
          </w:p>
        </w:tc>
        <w:tc>
          <w:tcPr>
            <w:tcW w:w="2126" w:type="dxa"/>
          </w:tcPr>
          <w:p w:rsidR="002F2583" w:rsidRPr="00925FCC" w:rsidRDefault="00925FCC" w:rsidP="00925FCC">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b/>
                <w:sz w:val="24"/>
                <w:szCs w:val="24"/>
              </w:rPr>
              <w:t>Д</w:t>
            </w:r>
            <w:r w:rsidRPr="00925FCC">
              <w:rPr>
                <w:rFonts w:ascii="Times New Roman" w:hAnsi="Times New Roman" w:cs="Times New Roman"/>
                <w:b/>
                <w:sz w:val="24"/>
                <w:szCs w:val="24"/>
              </w:rPr>
              <w:t xml:space="preserve">иплом за </w:t>
            </w:r>
            <w:r w:rsidRPr="00925FCC">
              <w:rPr>
                <w:rFonts w:ascii="Times New Roman" w:hAnsi="Times New Roman" w:cs="Times New Roman"/>
                <w:b/>
                <w:sz w:val="24"/>
                <w:szCs w:val="24"/>
                <w:lang w:val="en-US"/>
              </w:rPr>
              <w:t>II</w:t>
            </w:r>
            <w:r w:rsidRPr="00925FCC">
              <w:rPr>
                <w:rFonts w:ascii="Times New Roman" w:hAnsi="Times New Roman" w:cs="Times New Roman"/>
                <w:b/>
                <w:sz w:val="24"/>
                <w:szCs w:val="24"/>
              </w:rPr>
              <w:t xml:space="preserve"> место </w:t>
            </w:r>
          </w:p>
        </w:tc>
        <w:tc>
          <w:tcPr>
            <w:tcW w:w="1950" w:type="dxa"/>
          </w:tcPr>
          <w:p w:rsidR="002F2583" w:rsidRPr="002F2583"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Муниципальный</w:t>
            </w:r>
          </w:p>
        </w:tc>
      </w:tr>
      <w:tr w:rsidR="002F2583" w:rsidRPr="002F2583" w:rsidTr="002F2583">
        <w:tc>
          <w:tcPr>
            <w:tcW w:w="5420" w:type="dxa"/>
          </w:tcPr>
          <w:p w:rsidR="002F2583"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Областной конкурс</w:t>
            </w:r>
            <w:r w:rsidRPr="007A6EEA">
              <w:rPr>
                <w:rFonts w:ascii="Times New Roman" w:hAnsi="Times New Roman" w:cs="Times New Roman"/>
                <w:sz w:val="24"/>
                <w:szCs w:val="24"/>
              </w:rPr>
              <w:t xml:space="preserve"> «Ученик года»</w:t>
            </w:r>
          </w:p>
        </w:tc>
        <w:tc>
          <w:tcPr>
            <w:tcW w:w="2126" w:type="dxa"/>
          </w:tcPr>
          <w:p w:rsidR="002F2583" w:rsidRDefault="00925FCC" w:rsidP="002F2583">
            <w:pPr>
              <w:tabs>
                <w:tab w:val="left" w:pos="0"/>
                <w:tab w:val="num" w:pos="1440"/>
              </w:tabs>
              <w:spacing w:line="360" w:lineRule="auto"/>
              <w:rPr>
                <w:rFonts w:ascii="Times New Roman" w:hAnsi="Times New Roman" w:cs="Times New Roman"/>
                <w:b/>
                <w:sz w:val="24"/>
                <w:szCs w:val="24"/>
              </w:rPr>
            </w:pPr>
            <w:r w:rsidRPr="00925FCC">
              <w:rPr>
                <w:rFonts w:ascii="Times New Roman" w:hAnsi="Times New Roman" w:cs="Times New Roman"/>
                <w:b/>
                <w:sz w:val="24"/>
                <w:szCs w:val="24"/>
              </w:rPr>
              <w:t>Диплом победителя</w:t>
            </w:r>
          </w:p>
          <w:p w:rsidR="00925FCC" w:rsidRPr="00925FCC" w:rsidRDefault="00925FCC"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sz w:val="24"/>
                <w:szCs w:val="24"/>
              </w:rPr>
              <w:t>С</w:t>
            </w:r>
            <w:r w:rsidRPr="007A6EEA">
              <w:rPr>
                <w:rFonts w:ascii="Times New Roman" w:hAnsi="Times New Roman" w:cs="Times New Roman"/>
                <w:sz w:val="24"/>
                <w:szCs w:val="24"/>
              </w:rPr>
              <w:t xml:space="preserve">видетельство участника </w:t>
            </w:r>
            <w:r w:rsidRPr="00925FCC">
              <w:rPr>
                <w:rFonts w:ascii="Times New Roman" w:hAnsi="Times New Roman" w:cs="Times New Roman"/>
                <w:b/>
                <w:sz w:val="24"/>
                <w:szCs w:val="24"/>
              </w:rPr>
              <w:t>очного тура</w:t>
            </w:r>
            <w:r>
              <w:rPr>
                <w:rFonts w:ascii="Times New Roman" w:hAnsi="Times New Roman" w:cs="Times New Roman"/>
                <w:b/>
                <w:sz w:val="24"/>
                <w:szCs w:val="24"/>
              </w:rPr>
              <w:t xml:space="preserve"> (2)</w:t>
            </w:r>
          </w:p>
        </w:tc>
        <w:tc>
          <w:tcPr>
            <w:tcW w:w="1950" w:type="dxa"/>
          </w:tcPr>
          <w:p w:rsidR="002F2583" w:rsidRPr="002F2583"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Региональный</w:t>
            </w:r>
          </w:p>
        </w:tc>
      </w:tr>
      <w:tr w:rsidR="00925FCC" w:rsidRPr="002F2583" w:rsidTr="002F2583">
        <w:tc>
          <w:tcPr>
            <w:tcW w:w="5420" w:type="dxa"/>
          </w:tcPr>
          <w:p w:rsidR="00925FCC" w:rsidRDefault="00ED2E36"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 xml:space="preserve">Межрегиональный конкурс </w:t>
            </w:r>
            <w:r w:rsidR="00925FCC" w:rsidRPr="00ED2E36">
              <w:rPr>
                <w:rFonts w:ascii="Times New Roman" w:hAnsi="Times New Roman" w:cs="Times New Roman"/>
                <w:sz w:val="24"/>
                <w:szCs w:val="24"/>
              </w:rPr>
              <w:t>«Ученик года»</w:t>
            </w:r>
          </w:p>
        </w:tc>
        <w:tc>
          <w:tcPr>
            <w:tcW w:w="2126" w:type="dxa"/>
          </w:tcPr>
          <w:p w:rsidR="00925FCC" w:rsidRPr="00ED2E36" w:rsidRDefault="00ED2E36" w:rsidP="002F2583">
            <w:pPr>
              <w:tabs>
                <w:tab w:val="left" w:pos="0"/>
                <w:tab w:val="num" w:pos="1440"/>
              </w:tabs>
              <w:spacing w:line="360" w:lineRule="auto"/>
              <w:rPr>
                <w:rFonts w:ascii="Times New Roman" w:hAnsi="Times New Roman" w:cs="Times New Roman"/>
                <w:sz w:val="24"/>
                <w:szCs w:val="24"/>
              </w:rPr>
            </w:pPr>
            <w:r w:rsidRPr="00ED2E36">
              <w:rPr>
                <w:rFonts w:ascii="Times New Roman" w:hAnsi="Times New Roman" w:cs="Times New Roman"/>
                <w:sz w:val="24"/>
                <w:szCs w:val="24"/>
              </w:rPr>
              <w:t>Сертификат участника</w:t>
            </w:r>
          </w:p>
        </w:tc>
        <w:tc>
          <w:tcPr>
            <w:tcW w:w="1950" w:type="dxa"/>
          </w:tcPr>
          <w:p w:rsidR="00925FCC" w:rsidRDefault="00ED2E36"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Всероссийский</w:t>
            </w:r>
          </w:p>
        </w:tc>
      </w:tr>
      <w:tr w:rsidR="00925FCC" w:rsidRPr="002F2583" w:rsidTr="002F2583">
        <w:tc>
          <w:tcPr>
            <w:tcW w:w="5420" w:type="dxa"/>
          </w:tcPr>
          <w:p w:rsidR="00925FCC"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Городской конкурс</w:t>
            </w:r>
            <w:r w:rsidRPr="007A6EEA">
              <w:rPr>
                <w:rFonts w:ascii="Times New Roman" w:hAnsi="Times New Roman" w:cs="Times New Roman"/>
                <w:sz w:val="24"/>
                <w:szCs w:val="24"/>
              </w:rPr>
              <w:t xml:space="preserve"> гражданско-патриотической лирики</w:t>
            </w:r>
            <w:r>
              <w:rPr>
                <w:rFonts w:ascii="Times New Roman" w:hAnsi="Times New Roman" w:cs="Times New Roman"/>
                <w:i/>
                <w:sz w:val="24"/>
                <w:szCs w:val="24"/>
              </w:rPr>
              <w:t xml:space="preserve"> «</w:t>
            </w:r>
            <w:r w:rsidRPr="007A6EEA">
              <w:rPr>
                <w:rFonts w:ascii="Times New Roman" w:hAnsi="Times New Roman" w:cs="Times New Roman"/>
                <w:sz w:val="24"/>
                <w:szCs w:val="24"/>
              </w:rPr>
              <w:t>Как и жить и плакать без тебя»</w:t>
            </w:r>
          </w:p>
        </w:tc>
        <w:tc>
          <w:tcPr>
            <w:tcW w:w="2126" w:type="dxa"/>
          </w:tcPr>
          <w:p w:rsidR="00925FCC" w:rsidRDefault="00925FCC" w:rsidP="002F2583">
            <w:pPr>
              <w:tabs>
                <w:tab w:val="left" w:pos="0"/>
                <w:tab w:val="num" w:pos="1440"/>
              </w:tabs>
              <w:spacing w:line="360" w:lineRule="auto"/>
              <w:rPr>
                <w:rFonts w:ascii="Times New Roman" w:hAnsi="Times New Roman" w:cs="Times New Roman"/>
                <w:b/>
                <w:sz w:val="24"/>
                <w:szCs w:val="24"/>
              </w:rPr>
            </w:pPr>
            <w:r w:rsidRPr="00925FCC">
              <w:rPr>
                <w:rFonts w:ascii="Times New Roman" w:hAnsi="Times New Roman" w:cs="Times New Roman"/>
                <w:b/>
                <w:sz w:val="24"/>
                <w:szCs w:val="24"/>
              </w:rPr>
              <w:t xml:space="preserve">Диплом </w:t>
            </w:r>
            <w:r w:rsidRPr="00925FCC">
              <w:rPr>
                <w:rFonts w:ascii="Times New Roman" w:hAnsi="Times New Roman" w:cs="Times New Roman"/>
                <w:b/>
                <w:sz w:val="24"/>
                <w:szCs w:val="24"/>
                <w:lang w:val="en-US"/>
              </w:rPr>
              <w:t>I</w:t>
            </w:r>
            <w:r w:rsidRPr="00925FCC">
              <w:rPr>
                <w:rFonts w:ascii="Times New Roman" w:hAnsi="Times New Roman" w:cs="Times New Roman"/>
                <w:b/>
                <w:sz w:val="24"/>
                <w:szCs w:val="24"/>
              </w:rPr>
              <w:t xml:space="preserve"> степени</w:t>
            </w:r>
          </w:p>
          <w:p w:rsidR="00925FCC" w:rsidRPr="00925FCC" w:rsidRDefault="00925FCC"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sz w:val="24"/>
                <w:szCs w:val="24"/>
              </w:rPr>
              <w:t>С</w:t>
            </w:r>
            <w:r w:rsidRPr="007A6EEA">
              <w:rPr>
                <w:rFonts w:ascii="Times New Roman" w:hAnsi="Times New Roman" w:cs="Times New Roman"/>
                <w:sz w:val="24"/>
                <w:szCs w:val="24"/>
              </w:rPr>
              <w:t>пециальный диплом за активную гражданскую позицию</w:t>
            </w:r>
          </w:p>
        </w:tc>
        <w:tc>
          <w:tcPr>
            <w:tcW w:w="1950" w:type="dxa"/>
          </w:tcPr>
          <w:p w:rsidR="00925FCC" w:rsidRDefault="00925FCC"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Муниципальный</w:t>
            </w:r>
          </w:p>
        </w:tc>
      </w:tr>
      <w:tr w:rsidR="00064C61" w:rsidRPr="002F2583" w:rsidTr="002F2583">
        <w:tc>
          <w:tcPr>
            <w:tcW w:w="5420" w:type="dxa"/>
          </w:tcPr>
          <w:p w:rsidR="00064C61" w:rsidRDefault="00064C61" w:rsidP="002F2583">
            <w:pPr>
              <w:tabs>
                <w:tab w:val="left" w:pos="0"/>
                <w:tab w:val="num" w:pos="1440"/>
              </w:tabs>
              <w:spacing w:line="360" w:lineRule="auto"/>
              <w:rPr>
                <w:rFonts w:ascii="Times New Roman" w:hAnsi="Times New Roman" w:cs="Times New Roman"/>
                <w:sz w:val="24"/>
                <w:szCs w:val="24"/>
              </w:rPr>
            </w:pPr>
            <w:r w:rsidRPr="00E15CC7">
              <w:rPr>
                <w:rFonts w:ascii="Times New Roman" w:hAnsi="Times New Roman" w:cs="Times New Roman"/>
                <w:sz w:val="24"/>
                <w:szCs w:val="24"/>
              </w:rPr>
              <w:t>Городской конкурс литературного творчества «Россыпи слов» (номинация «Поющее сердце»)</w:t>
            </w:r>
          </w:p>
        </w:tc>
        <w:tc>
          <w:tcPr>
            <w:tcW w:w="2126" w:type="dxa"/>
          </w:tcPr>
          <w:p w:rsidR="00064C61" w:rsidRPr="00064C61" w:rsidRDefault="00064C61" w:rsidP="002F2583">
            <w:pPr>
              <w:tabs>
                <w:tab w:val="left" w:pos="0"/>
                <w:tab w:val="num" w:pos="1440"/>
              </w:tabs>
              <w:spacing w:line="360" w:lineRule="auto"/>
              <w:rPr>
                <w:rFonts w:ascii="Times New Roman" w:hAnsi="Times New Roman" w:cs="Times New Roman"/>
                <w:sz w:val="24"/>
                <w:szCs w:val="24"/>
              </w:rPr>
            </w:pPr>
            <w:r w:rsidRPr="00064C61">
              <w:rPr>
                <w:rFonts w:ascii="Times New Roman" w:hAnsi="Times New Roman" w:cs="Times New Roman"/>
                <w:sz w:val="24"/>
                <w:szCs w:val="24"/>
              </w:rPr>
              <w:t>Сертификат участника</w:t>
            </w:r>
            <w:r>
              <w:rPr>
                <w:rFonts w:ascii="Times New Roman" w:hAnsi="Times New Roman" w:cs="Times New Roman"/>
                <w:sz w:val="24"/>
                <w:szCs w:val="24"/>
              </w:rPr>
              <w:t xml:space="preserve"> </w:t>
            </w:r>
            <w:r w:rsidRPr="00064C61">
              <w:rPr>
                <w:rFonts w:ascii="Times New Roman" w:hAnsi="Times New Roman" w:cs="Times New Roman"/>
                <w:sz w:val="24"/>
                <w:szCs w:val="24"/>
              </w:rPr>
              <w:t xml:space="preserve"> </w:t>
            </w:r>
            <w:r>
              <w:rPr>
                <w:rFonts w:ascii="Times New Roman" w:hAnsi="Times New Roman" w:cs="Times New Roman"/>
                <w:sz w:val="24"/>
                <w:szCs w:val="24"/>
              </w:rPr>
              <w:t>(4)</w:t>
            </w:r>
          </w:p>
        </w:tc>
        <w:tc>
          <w:tcPr>
            <w:tcW w:w="1950" w:type="dxa"/>
          </w:tcPr>
          <w:p w:rsidR="00064C61" w:rsidRDefault="00064C61" w:rsidP="002F2583">
            <w:pPr>
              <w:tabs>
                <w:tab w:val="left" w:pos="0"/>
                <w:tab w:val="num" w:pos="1440"/>
              </w:tabs>
              <w:spacing w:line="360" w:lineRule="auto"/>
              <w:rPr>
                <w:rFonts w:ascii="Times New Roman" w:hAnsi="Times New Roman" w:cs="Times New Roman"/>
                <w:sz w:val="24"/>
                <w:szCs w:val="24"/>
              </w:rPr>
            </w:pPr>
          </w:p>
        </w:tc>
      </w:tr>
      <w:tr w:rsidR="00ED2E36" w:rsidRPr="002F2583" w:rsidTr="002F2583">
        <w:tc>
          <w:tcPr>
            <w:tcW w:w="5420" w:type="dxa"/>
          </w:tcPr>
          <w:p w:rsidR="00ED2E36" w:rsidRDefault="00ED2E36"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 xml:space="preserve">Городской </w:t>
            </w:r>
            <w:r w:rsidR="003F5298">
              <w:rPr>
                <w:rFonts w:ascii="Times New Roman" w:hAnsi="Times New Roman" w:cs="Times New Roman"/>
                <w:sz w:val="24"/>
                <w:szCs w:val="24"/>
              </w:rPr>
              <w:t>конкурс «Духовной жаждою томим»</w:t>
            </w:r>
            <w:r>
              <w:rPr>
                <w:rFonts w:ascii="Times New Roman" w:hAnsi="Times New Roman" w:cs="Times New Roman"/>
                <w:sz w:val="24"/>
                <w:szCs w:val="24"/>
              </w:rPr>
              <w:t xml:space="preserve">, посвященный 220-летию со дня рождения </w:t>
            </w:r>
            <w:proofErr w:type="spellStart"/>
            <w:r>
              <w:rPr>
                <w:rFonts w:ascii="Times New Roman" w:hAnsi="Times New Roman" w:cs="Times New Roman"/>
                <w:sz w:val="24"/>
                <w:szCs w:val="24"/>
              </w:rPr>
              <w:t>А.С.Пушкина</w:t>
            </w:r>
            <w:proofErr w:type="spellEnd"/>
            <w:r>
              <w:rPr>
                <w:rFonts w:ascii="Times New Roman" w:hAnsi="Times New Roman" w:cs="Times New Roman"/>
                <w:sz w:val="24"/>
                <w:szCs w:val="24"/>
              </w:rPr>
              <w:t xml:space="preserve"> </w:t>
            </w:r>
          </w:p>
        </w:tc>
        <w:tc>
          <w:tcPr>
            <w:tcW w:w="2126" w:type="dxa"/>
          </w:tcPr>
          <w:p w:rsidR="00ED2E36" w:rsidRPr="00925FCC" w:rsidRDefault="003F5298"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Специальный диплом за трогательное прочтение, Специальный </w:t>
            </w:r>
            <w:r>
              <w:rPr>
                <w:rFonts w:ascii="Times New Roman" w:hAnsi="Times New Roman" w:cs="Times New Roman"/>
                <w:b/>
                <w:sz w:val="24"/>
                <w:szCs w:val="24"/>
              </w:rPr>
              <w:lastRenderedPageBreak/>
              <w:t>диплом за артистическое обаяние</w:t>
            </w:r>
          </w:p>
        </w:tc>
        <w:tc>
          <w:tcPr>
            <w:tcW w:w="1950" w:type="dxa"/>
          </w:tcPr>
          <w:p w:rsidR="00ED2E36" w:rsidRDefault="003F5298"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Муниципальный</w:t>
            </w:r>
          </w:p>
        </w:tc>
      </w:tr>
      <w:tr w:rsidR="00ED2E36" w:rsidRPr="002F2583" w:rsidTr="002F2583">
        <w:tc>
          <w:tcPr>
            <w:tcW w:w="5420" w:type="dxa"/>
          </w:tcPr>
          <w:p w:rsidR="00ED2E36" w:rsidRPr="00ED2E36" w:rsidRDefault="00ED2E36"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lang w:val="en-US"/>
              </w:rPr>
              <w:lastRenderedPageBreak/>
              <w:t>XIV</w:t>
            </w:r>
            <w:r w:rsidRPr="00ED2E36">
              <w:rPr>
                <w:rFonts w:ascii="Times New Roman" w:hAnsi="Times New Roman" w:cs="Times New Roman"/>
                <w:sz w:val="24"/>
                <w:szCs w:val="24"/>
              </w:rPr>
              <w:t xml:space="preserve"> </w:t>
            </w:r>
            <w:r>
              <w:rPr>
                <w:rFonts w:ascii="Times New Roman" w:hAnsi="Times New Roman" w:cs="Times New Roman"/>
                <w:sz w:val="24"/>
                <w:szCs w:val="24"/>
              </w:rPr>
              <w:t>открытая студенческая конференция «От идеи к достижению», приуроченная ко Дню Российской науки и году театра (секция «Гуманитарные дисциплины»</w:t>
            </w:r>
          </w:p>
        </w:tc>
        <w:tc>
          <w:tcPr>
            <w:tcW w:w="2126" w:type="dxa"/>
          </w:tcPr>
          <w:p w:rsidR="00ED2E36" w:rsidRPr="00925FCC" w:rsidRDefault="00ED2E36"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b/>
                <w:sz w:val="24"/>
                <w:szCs w:val="24"/>
              </w:rPr>
              <w:t>Диплом за лучший доклад</w:t>
            </w:r>
          </w:p>
        </w:tc>
        <w:tc>
          <w:tcPr>
            <w:tcW w:w="1950" w:type="dxa"/>
          </w:tcPr>
          <w:p w:rsidR="00ED2E36" w:rsidRDefault="00ED2E36"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Муниципальный</w:t>
            </w:r>
          </w:p>
        </w:tc>
      </w:tr>
      <w:tr w:rsidR="00925FCC" w:rsidRPr="002F2583" w:rsidTr="002F2583">
        <w:tc>
          <w:tcPr>
            <w:tcW w:w="5420" w:type="dxa"/>
          </w:tcPr>
          <w:p w:rsidR="00925FCC" w:rsidRDefault="003F5298"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lang w:val="en-US"/>
              </w:rPr>
              <w:t>XVI</w:t>
            </w:r>
            <w:r w:rsidRPr="003F5298">
              <w:rPr>
                <w:rFonts w:ascii="Times New Roman" w:hAnsi="Times New Roman" w:cs="Times New Roman"/>
                <w:sz w:val="24"/>
                <w:szCs w:val="24"/>
              </w:rPr>
              <w:t xml:space="preserve"> </w:t>
            </w:r>
            <w:r>
              <w:rPr>
                <w:rFonts w:ascii="Times New Roman" w:hAnsi="Times New Roman" w:cs="Times New Roman"/>
                <w:sz w:val="24"/>
                <w:szCs w:val="24"/>
              </w:rPr>
              <w:t xml:space="preserve">областные юношеские </w:t>
            </w:r>
            <w:r w:rsidR="00925FCC" w:rsidRPr="003F5298">
              <w:rPr>
                <w:rFonts w:ascii="Times New Roman" w:hAnsi="Times New Roman" w:cs="Times New Roman"/>
                <w:sz w:val="24"/>
                <w:szCs w:val="24"/>
              </w:rPr>
              <w:t>«Филологические чтения»</w:t>
            </w:r>
            <w:r>
              <w:rPr>
                <w:rFonts w:ascii="Times New Roman" w:hAnsi="Times New Roman" w:cs="Times New Roman"/>
                <w:sz w:val="24"/>
                <w:szCs w:val="24"/>
              </w:rPr>
              <w:t xml:space="preserve"> имени </w:t>
            </w:r>
            <w:proofErr w:type="spellStart"/>
            <w:r>
              <w:rPr>
                <w:rFonts w:ascii="Times New Roman" w:hAnsi="Times New Roman" w:cs="Times New Roman"/>
                <w:sz w:val="24"/>
                <w:szCs w:val="24"/>
              </w:rPr>
              <w:t>Н.Н.Пайкова</w:t>
            </w:r>
            <w:proofErr w:type="spellEnd"/>
          </w:p>
        </w:tc>
        <w:tc>
          <w:tcPr>
            <w:tcW w:w="2126" w:type="dxa"/>
          </w:tcPr>
          <w:p w:rsidR="00925FCC" w:rsidRPr="003F5298" w:rsidRDefault="003F5298" w:rsidP="002F2583">
            <w:pPr>
              <w:tabs>
                <w:tab w:val="left" w:pos="0"/>
                <w:tab w:val="num" w:pos="144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Диплом </w:t>
            </w:r>
            <w:r>
              <w:rPr>
                <w:rFonts w:ascii="Times New Roman" w:hAnsi="Times New Roman" w:cs="Times New Roman"/>
                <w:b/>
                <w:sz w:val="24"/>
                <w:szCs w:val="24"/>
                <w:lang w:val="en-US"/>
              </w:rPr>
              <w:t>III</w:t>
            </w:r>
            <w:r>
              <w:rPr>
                <w:rFonts w:ascii="Times New Roman" w:hAnsi="Times New Roman" w:cs="Times New Roman"/>
                <w:b/>
                <w:sz w:val="24"/>
                <w:szCs w:val="24"/>
              </w:rPr>
              <w:t xml:space="preserve"> степени (2)</w:t>
            </w:r>
          </w:p>
        </w:tc>
        <w:tc>
          <w:tcPr>
            <w:tcW w:w="1950" w:type="dxa"/>
          </w:tcPr>
          <w:p w:rsidR="00925FCC" w:rsidRDefault="003F5298"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Региональный</w:t>
            </w:r>
          </w:p>
        </w:tc>
      </w:tr>
      <w:tr w:rsidR="00745B06" w:rsidRPr="002F2583" w:rsidTr="002F2583">
        <w:tc>
          <w:tcPr>
            <w:tcW w:w="5420" w:type="dxa"/>
          </w:tcPr>
          <w:p w:rsidR="00745B06" w:rsidRPr="00264365" w:rsidRDefault="00745B06" w:rsidP="00745B06">
            <w:pPr>
              <w:tabs>
                <w:tab w:val="left" w:pos="0"/>
                <w:tab w:val="num" w:pos="144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Городской фестиваль-конкурс художественного детско-юношеского творчества детей с ограниченными возможностями здоровья  «Стремление к звездам»</w:t>
            </w:r>
          </w:p>
        </w:tc>
        <w:tc>
          <w:tcPr>
            <w:tcW w:w="2126" w:type="dxa"/>
          </w:tcPr>
          <w:p w:rsidR="00745B06" w:rsidRPr="00A60331" w:rsidRDefault="00A60331" w:rsidP="002F2583">
            <w:pPr>
              <w:tabs>
                <w:tab w:val="left" w:pos="0"/>
                <w:tab w:val="num" w:pos="1440"/>
              </w:tabs>
              <w:spacing w:line="360" w:lineRule="auto"/>
              <w:rPr>
                <w:rFonts w:ascii="Times New Roman" w:hAnsi="Times New Roman" w:cs="Times New Roman"/>
                <w:b/>
                <w:sz w:val="24"/>
                <w:szCs w:val="24"/>
              </w:rPr>
            </w:pPr>
            <w:r w:rsidRPr="00A60331">
              <w:rPr>
                <w:rFonts w:ascii="Times New Roman" w:hAnsi="Times New Roman" w:cs="Times New Roman"/>
                <w:b/>
                <w:sz w:val="24"/>
                <w:szCs w:val="24"/>
              </w:rPr>
              <w:t xml:space="preserve">Диплом </w:t>
            </w:r>
            <w:r w:rsidRPr="00A60331">
              <w:rPr>
                <w:rFonts w:ascii="Times New Roman" w:hAnsi="Times New Roman" w:cs="Times New Roman"/>
                <w:b/>
                <w:sz w:val="24"/>
                <w:szCs w:val="24"/>
                <w:lang w:val="en-US"/>
              </w:rPr>
              <w:t>II</w:t>
            </w:r>
            <w:r w:rsidRPr="00A60331">
              <w:rPr>
                <w:rFonts w:ascii="Times New Roman" w:hAnsi="Times New Roman" w:cs="Times New Roman"/>
                <w:b/>
                <w:sz w:val="24"/>
                <w:szCs w:val="24"/>
              </w:rPr>
              <w:t xml:space="preserve"> степени</w:t>
            </w:r>
          </w:p>
        </w:tc>
        <w:tc>
          <w:tcPr>
            <w:tcW w:w="1950" w:type="dxa"/>
          </w:tcPr>
          <w:p w:rsidR="00745B06" w:rsidRPr="00A60331" w:rsidRDefault="00A60331"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 xml:space="preserve">Муниципальный </w:t>
            </w:r>
          </w:p>
        </w:tc>
      </w:tr>
      <w:tr w:rsidR="00064C61" w:rsidRPr="002F2583" w:rsidTr="002F2583">
        <w:tc>
          <w:tcPr>
            <w:tcW w:w="5420" w:type="dxa"/>
          </w:tcPr>
          <w:p w:rsidR="00064C61" w:rsidRPr="00064C61" w:rsidRDefault="00745B06" w:rsidP="00745B06">
            <w:pPr>
              <w:tabs>
                <w:tab w:val="left" w:pos="0"/>
                <w:tab w:val="num" w:pos="1440"/>
              </w:tabs>
              <w:spacing w:line="360" w:lineRule="auto"/>
              <w:rPr>
                <w:rFonts w:ascii="Times New Roman" w:hAnsi="Times New Roman" w:cs="Times New Roman"/>
                <w:sz w:val="24"/>
                <w:szCs w:val="24"/>
              </w:rPr>
            </w:pPr>
            <w:r w:rsidRPr="00264365">
              <w:rPr>
                <w:rFonts w:ascii="Times New Roman" w:hAnsi="Times New Roman" w:cs="Times New Roman"/>
                <w:color w:val="000000"/>
                <w:sz w:val="24"/>
                <w:szCs w:val="24"/>
              </w:rPr>
              <w:t>Российской научной конференции школьников «Открытие»</w:t>
            </w:r>
            <w:r w:rsidRPr="00745B06">
              <w:rPr>
                <w:rFonts w:ascii="Times New Roman" w:hAnsi="Times New Roman" w:cs="Times New Roman"/>
                <w:sz w:val="24"/>
                <w:szCs w:val="24"/>
              </w:rPr>
              <w:t xml:space="preserve"> </w:t>
            </w:r>
          </w:p>
        </w:tc>
        <w:tc>
          <w:tcPr>
            <w:tcW w:w="2126" w:type="dxa"/>
          </w:tcPr>
          <w:p w:rsidR="00064C61" w:rsidRPr="00745B06" w:rsidRDefault="00745B06" w:rsidP="002F2583">
            <w:pPr>
              <w:tabs>
                <w:tab w:val="left" w:pos="0"/>
                <w:tab w:val="num" w:pos="1440"/>
              </w:tabs>
              <w:spacing w:line="360" w:lineRule="auto"/>
              <w:rPr>
                <w:rFonts w:ascii="Times New Roman" w:hAnsi="Times New Roman" w:cs="Times New Roman"/>
                <w:sz w:val="24"/>
                <w:szCs w:val="24"/>
              </w:rPr>
            </w:pPr>
            <w:r w:rsidRPr="00745B06">
              <w:rPr>
                <w:rFonts w:ascii="Times New Roman" w:hAnsi="Times New Roman" w:cs="Times New Roman"/>
                <w:sz w:val="24"/>
                <w:szCs w:val="24"/>
              </w:rPr>
              <w:t>Сертификат участника</w:t>
            </w:r>
          </w:p>
        </w:tc>
        <w:tc>
          <w:tcPr>
            <w:tcW w:w="1950" w:type="dxa"/>
          </w:tcPr>
          <w:p w:rsidR="00064C61" w:rsidRDefault="00745B06" w:rsidP="002F2583">
            <w:pPr>
              <w:tabs>
                <w:tab w:val="left" w:pos="0"/>
                <w:tab w:val="num" w:pos="1440"/>
              </w:tabs>
              <w:spacing w:line="360" w:lineRule="auto"/>
              <w:rPr>
                <w:rFonts w:ascii="Times New Roman" w:hAnsi="Times New Roman" w:cs="Times New Roman"/>
                <w:sz w:val="24"/>
                <w:szCs w:val="24"/>
              </w:rPr>
            </w:pPr>
            <w:r>
              <w:rPr>
                <w:rFonts w:ascii="Times New Roman" w:hAnsi="Times New Roman" w:cs="Times New Roman"/>
                <w:sz w:val="24"/>
                <w:szCs w:val="24"/>
              </w:rPr>
              <w:t xml:space="preserve">Всероссийский </w:t>
            </w:r>
          </w:p>
        </w:tc>
      </w:tr>
    </w:tbl>
    <w:p w:rsidR="00C219E7" w:rsidRPr="00072255" w:rsidRDefault="00C219E7" w:rsidP="005D1A3F">
      <w:pPr>
        <w:tabs>
          <w:tab w:val="left" w:pos="0"/>
          <w:tab w:val="num" w:pos="1440"/>
        </w:tabs>
        <w:spacing w:after="0" w:line="360" w:lineRule="auto"/>
        <w:jc w:val="both"/>
        <w:rPr>
          <w:rFonts w:ascii="Times New Roman" w:hAnsi="Times New Roman" w:cs="Times New Roman"/>
          <w:sz w:val="24"/>
          <w:szCs w:val="24"/>
        </w:rPr>
      </w:pPr>
    </w:p>
    <w:p w:rsidR="00C219E7" w:rsidRDefault="00C219E7" w:rsidP="001712BD">
      <w:pPr>
        <w:tabs>
          <w:tab w:val="left" w:pos="0"/>
          <w:tab w:val="num" w:pos="1440"/>
        </w:tabs>
        <w:spacing w:after="0" w:line="360" w:lineRule="auto"/>
        <w:ind w:firstLine="567"/>
        <w:jc w:val="center"/>
        <w:rPr>
          <w:rFonts w:ascii="Times New Roman" w:hAnsi="Times New Roman" w:cs="Times New Roman"/>
          <w:b/>
          <w:sz w:val="28"/>
          <w:szCs w:val="28"/>
        </w:rPr>
      </w:pPr>
      <w:r w:rsidRPr="00C219E7">
        <w:rPr>
          <w:rFonts w:ascii="Times New Roman" w:hAnsi="Times New Roman" w:cs="Times New Roman"/>
          <w:b/>
          <w:sz w:val="28"/>
          <w:szCs w:val="28"/>
        </w:rPr>
        <w:t>Отзывы родителей о программе</w:t>
      </w:r>
    </w:p>
    <w:p w:rsidR="008E6C8C" w:rsidRDefault="008E6C8C" w:rsidP="00FE2329">
      <w:pPr>
        <w:tabs>
          <w:tab w:val="left" w:pos="0"/>
          <w:tab w:val="num" w:pos="144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Моя дочь в прошлом году узнала, что ее одноклассники занимаются в «Нашем театре</w:t>
      </w:r>
      <w:r w:rsidR="001712BD">
        <w:rPr>
          <w:rFonts w:ascii="Times New Roman" w:hAnsi="Times New Roman" w:cs="Times New Roman"/>
          <w:sz w:val="24"/>
          <w:szCs w:val="24"/>
        </w:rPr>
        <w:t>»</w:t>
      </w:r>
      <w:r>
        <w:rPr>
          <w:rFonts w:ascii="Times New Roman" w:hAnsi="Times New Roman" w:cs="Times New Roman"/>
          <w:sz w:val="24"/>
          <w:szCs w:val="24"/>
        </w:rPr>
        <w:t xml:space="preserve">. Она записалась в это творческое объединение, и через год мы  совершенно не узнали нашего застенчивого подростка. Маша стала раскрепощенной в общении. </w:t>
      </w:r>
      <w:r w:rsidR="001712BD">
        <w:rPr>
          <w:rFonts w:ascii="Times New Roman" w:hAnsi="Times New Roman" w:cs="Times New Roman"/>
          <w:sz w:val="24"/>
          <w:szCs w:val="24"/>
        </w:rPr>
        <w:t>Она обогатила свою речь, обрела прекрасных друзей. Они участвуют в различных конкурсах. В объединении необыкновенно творческая, доброжелательная атмосфера. Спасибо педагогам.</w:t>
      </w:r>
    </w:p>
    <w:p w:rsidR="001712BD" w:rsidRDefault="001712BD" w:rsidP="001712BD">
      <w:pPr>
        <w:tabs>
          <w:tab w:val="left" w:pos="0"/>
          <w:tab w:val="num" w:pos="1440"/>
        </w:tabs>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Климова Анастасия Сергеевна</w:t>
      </w:r>
    </w:p>
    <w:p w:rsidR="005324EC" w:rsidRDefault="005324EC" w:rsidP="001712BD">
      <w:pPr>
        <w:tabs>
          <w:tab w:val="left" w:pos="0"/>
          <w:tab w:val="num" w:pos="1440"/>
        </w:tabs>
        <w:spacing w:after="0" w:line="360" w:lineRule="auto"/>
        <w:ind w:firstLine="567"/>
        <w:jc w:val="right"/>
        <w:rPr>
          <w:rFonts w:ascii="Times New Roman" w:hAnsi="Times New Roman" w:cs="Times New Roman"/>
          <w:sz w:val="24"/>
          <w:szCs w:val="24"/>
        </w:rPr>
      </w:pPr>
    </w:p>
    <w:p w:rsidR="005324EC" w:rsidRDefault="005324EC" w:rsidP="005324EC">
      <w:pPr>
        <w:tabs>
          <w:tab w:val="left" w:pos="0"/>
          <w:tab w:val="num" w:pos="144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Я, Ларионова Анна Вадимовна, мама Ларионова Романа, который занимается на элективном курсе «Культура речи. Языковая норма». За время этих занятий мой сын приобрел навыки исследовательской работы, научился работать со словом. Рома стал более чутким не только к своей, но и чужой речи. Эти знания пригодились ему при подготовке к олимпиадам различного уровня. Выражаю огромную благодарность педагогам за их отношение к делу.</w:t>
      </w:r>
    </w:p>
    <w:p w:rsidR="005324EC" w:rsidRDefault="005324EC" w:rsidP="005324EC">
      <w:pPr>
        <w:tabs>
          <w:tab w:val="left" w:pos="0"/>
          <w:tab w:val="num" w:pos="1440"/>
        </w:tabs>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Ларионова А.В.</w:t>
      </w:r>
    </w:p>
    <w:p w:rsidR="005D1A3F" w:rsidRPr="008E6C8C" w:rsidRDefault="005D1A3F" w:rsidP="005D1A3F">
      <w:pPr>
        <w:tabs>
          <w:tab w:val="left" w:pos="0"/>
          <w:tab w:val="num" w:pos="144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Мы каждый год приходим на родительскую конференцию, организованные учителями и учащимися школы. Нам нравится проводить время вместе, всей семьей, и </w:t>
      </w:r>
      <w:r>
        <w:rPr>
          <w:rFonts w:ascii="Times New Roman" w:hAnsi="Times New Roman" w:cs="Times New Roman"/>
          <w:sz w:val="24"/>
          <w:szCs w:val="24"/>
        </w:rPr>
        <w:lastRenderedPageBreak/>
        <w:t xml:space="preserve">при этом получать новые знания. Особенно нам нравятся мастер-классы. </w:t>
      </w:r>
      <w:proofErr w:type="gramStart"/>
      <w:r>
        <w:rPr>
          <w:rFonts w:ascii="Times New Roman" w:hAnsi="Times New Roman" w:cs="Times New Roman"/>
          <w:sz w:val="24"/>
          <w:szCs w:val="24"/>
        </w:rPr>
        <w:t>Когда переходили из начальной школы в среднюю, некоторые родители увели своих детей в гимназию.</w:t>
      </w:r>
      <w:proofErr w:type="gramEnd"/>
      <w:r>
        <w:rPr>
          <w:rFonts w:ascii="Times New Roman" w:hAnsi="Times New Roman" w:cs="Times New Roman"/>
          <w:sz w:val="24"/>
          <w:szCs w:val="24"/>
        </w:rPr>
        <w:t xml:space="preserve"> А мы остались в нашей школе. И не пожалели. Такие талантливые ученики! </w:t>
      </w:r>
    </w:p>
    <w:p w:rsidR="00C219E7" w:rsidRPr="005D1A3F" w:rsidRDefault="005D1A3F" w:rsidP="005D1A3F">
      <w:pPr>
        <w:tabs>
          <w:tab w:val="left" w:pos="0"/>
          <w:tab w:val="num" w:pos="1440"/>
        </w:tabs>
        <w:spacing w:after="0" w:line="240" w:lineRule="auto"/>
        <w:ind w:firstLine="567"/>
        <w:jc w:val="right"/>
        <w:rPr>
          <w:rFonts w:ascii="Times New Roman" w:hAnsi="Times New Roman" w:cs="Times New Roman"/>
          <w:sz w:val="24"/>
          <w:szCs w:val="24"/>
        </w:rPr>
      </w:pPr>
      <w:r w:rsidRPr="005D1A3F">
        <w:rPr>
          <w:rFonts w:ascii="Times New Roman" w:hAnsi="Times New Roman" w:cs="Times New Roman"/>
          <w:sz w:val="24"/>
          <w:szCs w:val="24"/>
        </w:rPr>
        <w:t>Из интервью</w:t>
      </w:r>
    </w:p>
    <w:p w:rsidR="005D1A3F" w:rsidRDefault="005D1A3F" w:rsidP="00707E42">
      <w:pPr>
        <w:tabs>
          <w:tab w:val="left" w:pos="0"/>
          <w:tab w:val="num" w:pos="1440"/>
        </w:tabs>
        <w:spacing w:after="0" w:line="360" w:lineRule="auto"/>
        <w:ind w:firstLine="567"/>
        <w:jc w:val="both"/>
        <w:rPr>
          <w:rFonts w:ascii="Times New Roman" w:hAnsi="Times New Roman" w:cs="Times New Roman"/>
          <w:sz w:val="24"/>
          <w:szCs w:val="24"/>
        </w:rPr>
      </w:pPr>
    </w:p>
    <w:p w:rsidR="00704C89" w:rsidRDefault="00707E42" w:rsidP="00707E42">
      <w:pPr>
        <w:tabs>
          <w:tab w:val="left" w:pos="0"/>
          <w:tab w:val="num" w:pos="1440"/>
        </w:tabs>
        <w:spacing w:after="0" w:line="360" w:lineRule="auto"/>
        <w:ind w:firstLine="567"/>
        <w:jc w:val="both"/>
        <w:rPr>
          <w:rFonts w:ascii="Times New Roman" w:hAnsi="Times New Roman" w:cs="Times New Roman"/>
          <w:sz w:val="24"/>
          <w:szCs w:val="24"/>
        </w:rPr>
      </w:pPr>
      <w:r w:rsidRPr="00707E42">
        <w:rPr>
          <w:rFonts w:ascii="Times New Roman" w:hAnsi="Times New Roman" w:cs="Times New Roman"/>
          <w:sz w:val="24"/>
          <w:szCs w:val="24"/>
        </w:rPr>
        <w:t xml:space="preserve">Мой сын ежегодно </w:t>
      </w:r>
      <w:r>
        <w:rPr>
          <w:rFonts w:ascii="Times New Roman" w:hAnsi="Times New Roman" w:cs="Times New Roman"/>
          <w:sz w:val="24"/>
          <w:szCs w:val="24"/>
        </w:rPr>
        <w:t>участвует в литературных конкурсах</w:t>
      </w:r>
      <w:r w:rsidR="00846CF8">
        <w:rPr>
          <w:rFonts w:ascii="Times New Roman" w:hAnsi="Times New Roman" w:cs="Times New Roman"/>
          <w:sz w:val="24"/>
          <w:szCs w:val="24"/>
        </w:rPr>
        <w:t>. Летом вместе с другими учащимися создали проект «Социальный общешкольный проект «Литературный багаж», выставили его на всероссийский конкурс предпринимательства «</w:t>
      </w:r>
      <w:proofErr w:type="spellStart"/>
      <w:r w:rsidR="00846CF8">
        <w:rPr>
          <w:rFonts w:ascii="Times New Roman" w:hAnsi="Times New Roman" w:cs="Times New Roman"/>
          <w:sz w:val="24"/>
          <w:szCs w:val="24"/>
        </w:rPr>
        <w:t>Преактум</w:t>
      </w:r>
      <w:proofErr w:type="spellEnd"/>
      <w:r w:rsidR="00846CF8">
        <w:rPr>
          <w:rFonts w:ascii="Times New Roman" w:hAnsi="Times New Roman" w:cs="Times New Roman"/>
          <w:sz w:val="24"/>
          <w:szCs w:val="24"/>
        </w:rPr>
        <w:t xml:space="preserve">». Их пригласили на акселератор проектов в лагерь «Орленок». </w:t>
      </w:r>
      <w:r w:rsidR="005D1A3F">
        <w:rPr>
          <w:rFonts w:ascii="Times New Roman" w:hAnsi="Times New Roman" w:cs="Times New Roman"/>
          <w:sz w:val="24"/>
          <w:szCs w:val="24"/>
        </w:rPr>
        <w:t>Андрей</w:t>
      </w:r>
      <w:r>
        <w:rPr>
          <w:rFonts w:ascii="Times New Roman" w:hAnsi="Times New Roman" w:cs="Times New Roman"/>
          <w:sz w:val="24"/>
          <w:szCs w:val="24"/>
        </w:rPr>
        <w:t xml:space="preserve"> третий год становится участником очного тура областного конкурса «Ученик года», а в этом году добился наивысшего результата – стал победителем. Вместе с группой поддержки посетил межрегиональный конкурс</w:t>
      </w:r>
      <w:r w:rsidR="005D1A3F">
        <w:rPr>
          <w:rFonts w:ascii="Times New Roman" w:hAnsi="Times New Roman" w:cs="Times New Roman"/>
          <w:sz w:val="24"/>
          <w:szCs w:val="24"/>
        </w:rPr>
        <w:t xml:space="preserve"> «Ученик года» в Ульяновске. И хотя он не стал победителем, сын получил незабываемый опыт! В этом году он </w:t>
      </w:r>
      <w:proofErr w:type="gramStart"/>
      <w:r w:rsidR="005D1A3F">
        <w:rPr>
          <w:rFonts w:ascii="Times New Roman" w:hAnsi="Times New Roman" w:cs="Times New Roman"/>
          <w:sz w:val="24"/>
          <w:szCs w:val="24"/>
        </w:rPr>
        <w:t>заканчивает школу</w:t>
      </w:r>
      <w:proofErr w:type="gramEnd"/>
      <w:r w:rsidR="005D1A3F">
        <w:rPr>
          <w:rFonts w:ascii="Times New Roman" w:hAnsi="Times New Roman" w:cs="Times New Roman"/>
          <w:sz w:val="24"/>
          <w:szCs w:val="24"/>
        </w:rPr>
        <w:t>, но обязательно будет пробовать свои силы в этом направлении и в вузе. Спасибо школе № 83!!!</w:t>
      </w:r>
    </w:p>
    <w:p w:rsidR="005D1A3F" w:rsidRPr="00707E42" w:rsidRDefault="005D1A3F" w:rsidP="005D1A3F">
      <w:pPr>
        <w:tabs>
          <w:tab w:val="left" w:pos="0"/>
          <w:tab w:val="num" w:pos="1440"/>
        </w:tabs>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Митрофанова Е.А. </w:t>
      </w:r>
    </w:p>
    <w:p w:rsidR="00704C89" w:rsidRDefault="00704C89" w:rsidP="00072255">
      <w:pPr>
        <w:tabs>
          <w:tab w:val="left" w:pos="0"/>
          <w:tab w:val="num" w:pos="1440"/>
        </w:tabs>
        <w:spacing w:after="0" w:line="360" w:lineRule="auto"/>
        <w:ind w:firstLine="567"/>
        <w:jc w:val="center"/>
        <w:rPr>
          <w:rFonts w:ascii="Times New Roman" w:hAnsi="Times New Roman" w:cs="Times New Roman"/>
          <w:b/>
          <w:sz w:val="24"/>
          <w:szCs w:val="24"/>
        </w:rPr>
      </w:pPr>
    </w:p>
    <w:p w:rsidR="00FE2329" w:rsidRDefault="00FE2329" w:rsidP="00072255">
      <w:pPr>
        <w:tabs>
          <w:tab w:val="left" w:pos="0"/>
          <w:tab w:val="num" w:pos="1440"/>
        </w:tabs>
        <w:spacing w:after="0" w:line="360" w:lineRule="auto"/>
        <w:ind w:firstLine="567"/>
        <w:jc w:val="center"/>
        <w:rPr>
          <w:rFonts w:ascii="Times New Roman" w:hAnsi="Times New Roman" w:cs="Times New Roman"/>
          <w:b/>
          <w:sz w:val="24"/>
          <w:szCs w:val="24"/>
        </w:rPr>
      </w:pPr>
    </w:p>
    <w:p w:rsidR="00FE2329" w:rsidRDefault="00FE2329" w:rsidP="00072255">
      <w:pPr>
        <w:tabs>
          <w:tab w:val="left" w:pos="0"/>
          <w:tab w:val="num" w:pos="1440"/>
        </w:tabs>
        <w:spacing w:after="0" w:line="360" w:lineRule="auto"/>
        <w:ind w:firstLine="567"/>
        <w:jc w:val="center"/>
        <w:rPr>
          <w:rFonts w:ascii="Times New Roman" w:hAnsi="Times New Roman" w:cs="Times New Roman"/>
          <w:b/>
          <w:sz w:val="24"/>
          <w:szCs w:val="24"/>
        </w:rPr>
      </w:pPr>
    </w:p>
    <w:p w:rsidR="00C219E7" w:rsidRPr="00072255" w:rsidRDefault="00C219E7" w:rsidP="00072255">
      <w:pPr>
        <w:tabs>
          <w:tab w:val="left" w:pos="0"/>
          <w:tab w:val="num" w:pos="1440"/>
        </w:tabs>
        <w:spacing w:after="0" w:line="360" w:lineRule="auto"/>
        <w:ind w:firstLine="567"/>
        <w:jc w:val="center"/>
        <w:rPr>
          <w:rFonts w:ascii="Times New Roman" w:hAnsi="Times New Roman" w:cs="Times New Roman"/>
          <w:b/>
          <w:sz w:val="24"/>
          <w:szCs w:val="24"/>
        </w:rPr>
      </w:pPr>
      <w:r w:rsidRPr="00072255">
        <w:rPr>
          <w:rFonts w:ascii="Times New Roman" w:hAnsi="Times New Roman" w:cs="Times New Roman"/>
          <w:b/>
          <w:sz w:val="24"/>
          <w:szCs w:val="24"/>
        </w:rPr>
        <w:t>Список литературы</w:t>
      </w:r>
    </w:p>
    <w:p w:rsidR="00C219E7" w:rsidRPr="00072255" w:rsidRDefault="00C219E7" w:rsidP="00270528">
      <w:pPr>
        <w:pStyle w:val="a3"/>
        <w:numPr>
          <w:ilvl w:val="1"/>
          <w:numId w:val="14"/>
        </w:numPr>
        <w:tabs>
          <w:tab w:val="clear" w:pos="1440"/>
          <w:tab w:val="num" w:pos="0"/>
        </w:tabs>
        <w:spacing w:after="0" w:line="360" w:lineRule="auto"/>
        <w:ind w:left="0" w:firstLine="0"/>
        <w:jc w:val="both"/>
        <w:rPr>
          <w:rFonts w:ascii="Times New Roman" w:hAnsi="Times New Roman" w:cs="Times New Roman"/>
          <w:sz w:val="24"/>
          <w:szCs w:val="24"/>
        </w:rPr>
      </w:pPr>
      <w:r w:rsidRPr="00072255">
        <w:rPr>
          <w:rFonts w:ascii="Times New Roman" w:hAnsi="Times New Roman" w:cs="Times New Roman"/>
          <w:sz w:val="24"/>
          <w:szCs w:val="24"/>
        </w:rPr>
        <w:t>Белова С. В. Элективные курсы гуманитарной направленности для различных профилей обучения: учеб</w:t>
      </w:r>
      <w:proofErr w:type="gramStart"/>
      <w:r w:rsidRPr="00072255">
        <w:rPr>
          <w:rFonts w:ascii="Times New Roman" w:hAnsi="Times New Roman" w:cs="Times New Roman"/>
          <w:sz w:val="24"/>
          <w:szCs w:val="24"/>
        </w:rPr>
        <w:t>.-</w:t>
      </w:r>
      <w:proofErr w:type="gramEnd"/>
      <w:r w:rsidRPr="00072255">
        <w:rPr>
          <w:rFonts w:ascii="Times New Roman" w:hAnsi="Times New Roman" w:cs="Times New Roman"/>
          <w:sz w:val="24"/>
          <w:szCs w:val="24"/>
        </w:rPr>
        <w:t xml:space="preserve">метод. пособие / под ред. Т. В. </w:t>
      </w:r>
      <w:proofErr w:type="spellStart"/>
      <w:r w:rsidRPr="00072255">
        <w:rPr>
          <w:rFonts w:ascii="Times New Roman" w:hAnsi="Times New Roman" w:cs="Times New Roman"/>
          <w:sz w:val="24"/>
          <w:szCs w:val="24"/>
        </w:rPr>
        <w:t>Черниковой</w:t>
      </w:r>
      <w:proofErr w:type="spellEnd"/>
      <w:r w:rsidRPr="00072255">
        <w:rPr>
          <w:rFonts w:ascii="Times New Roman" w:hAnsi="Times New Roman" w:cs="Times New Roman"/>
          <w:sz w:val="24"/>
          <w:szCs w:val="24"/>
        </w:rPr>
        <w:t>. - М.: Глобус, 2006. - 190 с. - (Профильная школа)</w:t>
      </w:r>
    </w:p>
    <w:p w:rsidR="00C219E7" w:rsidRPr="00072255" w:rsidRDefault="00C219E7" w:rsidP="00270528">
      <w:pPr>
        <w:pStyle w:val="a3"/>
        <w:numPr>
          <w:ilvl w:val="1"/>
          <w:numId w:val="14"/>
        </w:numPr>
        <w:tabs>
          <w:tab w:val="clear" w:pos="1440"/>
          <w:tab w:val="num"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072255">
        <w:rPr>
          <w:rFonts w:ascii="Times New Roman" w:hAnsi="Times New Roman" w:cs="Times New Roman"/>
          <w:color w:val="000000"/>
          <w:sz w:val="24"/>
          <w:szCs w:val="24"/>
        </w:rPr>
        <w:t xml:space="preserve">Богоявленская, Д. Б. и др. Рабочая концепция одаренности [Электронный ресурс] / Д. Б. Богоявленская, В. Д. </w:t>
      </w:r>
      <w:proofErr w:type="spellStart"/>
      <w:r w:rsidRPr="00072255">
        <w:rPr>
          <w:rFonts w:ascii="Times New Roman" w:hAnsi="Times New Roman" w:cs="Times New Roman"/>
          <w:color w:val="000000"/>
          <w:sz w:val="24"/>
          <w:szCs w:val="24"/>
        </w:rPr>
        <w:t>Шадриков</w:t>
      </w:r>
      <w:proofErr w:type="spellEnd"/>
      <w:r w:rsidRPr="00072255">
        <w:rPr>
          <w:rFonts w:ascii="Times New Roman" w:hAnsi="Times New Roman" w:cs="Times New Roman"/>
          <w:color w:val="000000"/>
          <w:sz w:val="24"/>
          <w:szCs w:val="24"/>
        </w:rPr>
        <w:t xml:space="preserve">, Ю. Д. Бабаева, А. В. </w:t>
      </w:r>
      <w:proofErr w:type="spellStart"/>
      <w:r w:rsidRPr="00072255">
        <w:rPr>
          <w:rFonts w:ascii="Times New Roman" w:hAnsi="Times New Roman" w:cs="Times New Roman"/>
          <w:color w:val="000000"/>
          <w:sz w:val="24"/>
          <w:szCs w:val="24"/>
        </w:rPr>
        <w:t>Брушлинский</w:t>
      </w:r>
      <w:proofErr w:type="spellEnd"/>
      <w:r w:rsidRPr="00072255">
        <w:rPr>
          <w:rFonts w:ascii="Times New Roman" w:hAnsi="Times New Roman" w:cs="Times New Roman"/>
          <w:color w:val="000000"/>
          <w:sz w:val="24"/>
          <w:szCs w:val="24"/>
        </w:rPr>
        <w:t xml:space="preserve">, В. Н. Дружинин, И. И. Ильясов, И. В. </w:t>
      </w:r>
      <w:proofErr w:type="spellStart"/>
      <w:r w:rsidRPr="00072255">
        <w:rPr>
          <w:rFonts w:ascii="Times New Roman" w:hAnsi="Times New Roman" w:cs="Times New Roman"/>
          <w:color w:val="000000"/>
          <w:sz w:val="24"/>
          <w:szCs w:val="24"/>
        </w:rPr>
        <w:t>Калиш</w:t>
      </w:r>
      <w:proofErr w:type="spellEnd"/>
      <w:r w:rsidRPr="00072255">
        <w:rPr>
          <w:rFonts w:ascii="Times New Roman" w:hAnsi="Times New Roman" w:cs="Times New Roman"/>
          <w:color w:val="000000"/>
          <w:sz w:val="24"/>
          <w:szCs w:val="24"/>
        </w:rPr>
        <w:t xml:space="preserve">, Н. С. </w:t>
      </w:r>
      <w:proofErr w:type="spellStart"/>
      <w:r w:rsidRPr="00072255">
        <w:rPr>
          <w:rFonts w:ascii="Times New Roman" w:hAnsi="Times New Roman" w:cs="Times New Roman"/>
          <w:color w:val="000000"/>
          <w:sz w:val="24"/>
          <w:szCs w:val="24"/>
        </w:rPr>
        <w:t>Лейтес</w:t>
      </w:r>
      <w:proofErr w:type="spellEnd"/>
      <w:r w:rsidRPr="00072255">
        <w:rPr>
          <w:rFonts w:ascii="Times New Roman" w:hAnsi="Times New Roman" w:cs="Times New Roman"/>
          <w:color w:val="000000"/>
          <w:sz w:val="24"/>
          <w:szCs w:val="24"/>
        </w:rPr>
        <w:t>, А. М. Матюшкин, А. А. Мелик-Пашаев, В. И. Панов, В. Д. Ушаков, М. А. Холодная, Н. Б. Шумакова, В. С. Юркевич;</w:t>
      </w:r>
      <w:proofErr w:type="gramEnd"/>
      <w:r w:rsidRPr="00072255">
        <w:rPr>
          <w:rFonts w:ascii="Times New Roman" w:hAnsi="Times New Roman" w:cs="Times New Roman"/>
          <w:color w:val="000000"/>
          <w:sz w:val="24"/>
          <w:szCs w:val="24"/>
        </w:rPr>
        <w:t xml:space="preserve"> отв. ред. Д. Б. Богоявленская, науч. ред. В. Д. </w:t>
      </w:r>
      <w:proofErr w:type="spellStart"/>
      <w:r w:rsidRPr="00072255">
        <w:rPr>
          <w:rFonts w:ascii="Times New Roman" w:hAnsi="Times New Roman" w:cs="Times New Roman"/>
          <w:color w:val="000000"/>
          <w:sz w:val="24"/>
          <w:szCs w:val="24"/>
        </w:rPr>
        <w:t>Шадриков</w:t>
      </w:r>
      <w:proofErr w:type="spellEnd"/>
      <w:r w:rsidRPr="00072255">
        <w:rPr>
          <w:rFonts w:ascii="Times New Roman" w:hAnsi="Times New Roman" w:cs="Times New Roman"/>
          <w:color w:val="000000"/>
          <w:sz w:val="24"/>
          <w:szCs w:val="24"/>
        </w:rPr>
        <w:t xml:space="preserve">. -  2-е изд., </w:t>
      </w:r>
      <w:proofErr w:type="spellStart"/>
      <w:r w:rsidRPr="00072255">
        <w:rPr>
          <w:rFonts w:ascii="Times New Roman" w:hAnsi="Times New Roman" w:cs="Times New Roman"/>
          <w:color w:val="000000"/>
          <w:sz w:val="24"/>
          <w:szCs w:val="24"/>
        </w:rPr>
        <w:t>расш</w:t>
      </w:r>
      <w:proofErr w:type="spellEnd"/>
      <w:r w:rsidRPr="00072255">
        <w:rPr>
          <w:rFonts w:ascii="Times New Roman" w:hAnsi="Times New Roman" w:cs="Times New Roman"/>
          <w:color w:val="000000"/>
          <w:sz w:val="24"/>
          <w:szCs w:val="24"/>
        </w:rPr>
        <w:t xml:space="preserve">. и </w:t>
      </w:r>
      <w:proofErr w:type="spellStart"/>
      <w:r w:rsidRPr="00072255">
        <w:rPr>
          <w:rFonts w:ascii="Times New Roman" w:hAnsi="Times New Roman" w:cs="Times New Roman"/>
          <w:color w:val="000000"/>
          <w:sz w:val="24"/>
          <w:szCs w:val="24"/>
        </w:rPr>
        <w:t>перераб</w:t>
      </w:r>
      <w:proofErr w:type="spellEnd"/>
      <w:r w:rsidRPr="00072255">
        <w:rPr>
          <w:rFonts w:ascii="Times New Roman" w:hAnsi="Times New Roman" w:cs="Times New Roman"/>
          <w:color w:val="000000"/>
          <w:sz w:val="24"/>
          <w:szCs w:val="24"/>
        </w:rPr>
        <w:t>. - М., 2003. - Режим доступа</w:t>
      </w:r>
      <w:proofErr w:type="gramStart"/>
      <w:r w:rsidRPr="00072255">
        <w:rPr>
          <w:rFonts w:ascii="Times New Roman" w:hAnsi="Times New Roman" w:cs="Times New Roman"/>
          <w:color w:val="000000"/>
          <w:sz w:val="24"/>
          <w:szCs w:val="24"/>
        </w:rPr>
        <w:t xml:space="preserve"> :</w:t>
      </w:r>
      <w:proofErr w:type="gramEnd"/>
      <w:r w:rsidRPr="00072255">
        <w:rPr>
          <w:rFonts w:ascii="Times New Roman" w:hAnsi="Times New Roman" w:cs="Times New Roman"/>
          <w:color w:val="000000"/>
          <w:sz w:val="24"/>
          <w:szCs w:val="24"/>
        </w:rPr>
        <w:t xml:space="preserve"> </w:t>
      </w:r>
      <w:hyperlink r:id="rId15" w:history="1">
        <w:r w:rsidRPr="00072255">
          <w:rPr>
            <w:rStyle w:val="a7"/>
            <w:rFonts w:ascii="Times New Roman" w:hAnsi="Times New Roman" w:cs="Times New Roman"/>
            <w:sz w:val="24"/>
            <w:szCs w:val="24"/>
          </w:rPr>
          <w:t>http://psychlib.ru/mgppu/rko/rko-001-htm</w:t>
        </w:r>
      </w:hyperlink>
      <w:r w:rsidRPr="00072255">
        <w:rPr>
          <w:rFonts w:ascii="Times New Roman" w:hAnsi="Times New Roman" w:cs="Times New Roman"/>
          <w:color w:val="000000"/>
          <w:sz w:val="24"/>
          <w:szCs w:val="24"/>
        </w:rPr>
        <w:t>.</w:t>
      </w:r>
    </w:p>
    <w:p w:rsidR="00C219E7" w:rsidRPr="00072255" w:rsidRDefault="00C219E7" w:rsidP="00270528">
      <w:pPr>
        <w:pStyle w:val="a3"/>
        <w:numPr>
          <w:ilvl w:val="1"/>
          <w:numId w:val="14"/>
        </w:numPr>
        <w:tabs>
          <w:tab w:val="clear" w:pos="1440"/>
          <w:tab w:val="num" w:pos="0"/>
          <w:tab w:val="num" w:pos="567"/>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072255">
        <w:rPr>
          <w:rFonts w:ascii="Times New Roman" w:hAnsi="Times New Roman" w:cs="Times New Roman"/>
          <w:color w:val="000000"/>
          <w:sz w:val="24"/>
          <w:szCs w:val="24"/>
        </w:rPr>
        <w:t>Богоявленская, М. Е. Проблемы одаренного ребенка / М. Е. Богоявленская. Дошкольное образование. - 2005. - № 10 (155)</w:t>
      </w:r>
    </w:p>
    <w:p w:rsidR="00C219E7" w:rsidRPr="00072255" w:rsidRDefault="00C219E7" w:rsidP="00270528">
      <w:pPr>
        <w:pStyle w:val="a3"/>
        <w:numPr>
          <w:ilvl w:val="1"/>
          <w:numId w:val="14"/>
        </w:numPr>
        <w:tabs>
          <w:tab w:val="clear" w:pos="1440"/>
          <w:tab w:val="num" w:pos="0"/>
          <w:tab w:val="num" w:pos="567"/>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spellStart"/>
      <w:r w:rsidRPr="00072255">
        <w:rPr>
          <w:rFonts w:ascii="Times New Roman" w:hAnsi="Times New Roman" w:cs="Times New Roman"/>
          <w:sz w:val="24"/>
          <w:szCs w:val="24"/>
        </w:rPr>
        <w:t>Бурменская</w:t>
      </w:r>
      <w:proofErr w:type="spellEnd"/>
      <w:r w:rsidRPr="00072255">
        <w:rPr>
          <w:rFonts w:ascii="Times New Roman" w:hAnsi="Times New Roman" w:cs="Times New Roman"/>
          <w:sz w:val="24"/>
          <w:szCs w:val="24"/>
        </w:rPr>
        <w:t xml:space="preserve">, Г. В., Слуцкий В. М. Одаренные дети / Г.В. </w:t>
      </w:r>
      <w:proofErr w:type="spellStart"/>
      <w:r w:rsidR="00072255">
        <w:rPr>
          <w:rFonts w:ascii="Times New Roman" w:hAnsi="Times New Roman" w:cs="Times New Roman"/>
          <w:sz w:val="24"/>
          <w:szCs w:val="24"/>
        </w:rPr>
        <w:t>Бурменская</w:t>
      </w:r>
      <w:proofErr w:type="spellEnd"/>
      <w:r w:rsidR="00072255">
        <w:rPr>
          <w:rFonts w:ascii="Times New Roman" w:hAnsi="Times New Roman" w:cs="Times New Roman"/>
          <w:sz w:val="24"/>
          <w:szCs w:val="24"/>
        </w:rPr>
        <w:t>, В. М. Слуцкий. - М.</w:t>
      </w:r>
      <w:r w:rsidRPr="00072255">
        <w:rPr>
          <w:rFonts w:ascii="Times New Roman" w:hAnsi="Times New Roman" w:cs="Times New Roman"/>
          <w:sz w:val="24"/>
          <w:szCs w:val="24"/>
        </w:rPr>
        <w:t xml:space="preserve">: Прогресс, - 1991. - 376 с. </w:t>
      </w:r>
    </w:p>
    <w:p w:rsidR="00C219E7" w:rsidRPr="00072255" w:rsidRDefault="00C219E7" w:rsidP="00270528">
      <w:pPr>
        <w:pStyle w:val="a3"/>
        <w:numPr>
          <w:ilvl w:val="1"/>
          <w:numId w:val="14"/>
        </w:numPr>
        <w:tabs>
          <w:tab w:val="clear" w:pos="1440"/>
          <w:tab w:val="num" w:pos="0"/>
          <w:tab w:val="num" w:pos="567"/>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072255">
        <w:rPr>
          <w:rFonts w:ascii="Times New Roman" w:hAnsi="Times New Roman" w:cs="Times New Roman"/>
          <w:sz w:val="24"/>
          <w:szCs w:val="24"/>
        </w:rPr>
        <w:t>Золотарева, А. В. Модель сопровождения одаренных детей в региональной системе образования Ярославской области / А. В. Золотарева // Образовательная политика. -  № 1 (51). -  2011</w:t>
      </w:r>
    </w:p>
    <w:p w:rsidR="000C4BF5" w:rsidRPr="000C4BF5" w:rsidRDefault="000C4BF5" w:rsidP="000C4BF5">
      <w:pPr>
        <w:spacing w:after="0" w:line="240" w:lineRule="auto"/>
        <w:jc w:val="right"/>
        <w:rPr>
          <w:rFonts w:ascii="Times New Roman" w:hAnsi="Times New Roman" w:cs="Times New Roman"/>
          <w:sz w:val="24"/>
          <w:szCs w:val="24"/>
        </w:rPr>
      </w:pPr>
      <w:r w:rsidRPr="000C4BF5">
        <w:rPr>
          <w:rFonts w:ascii="Times New Roman" w:hAnsi="Times New Roman" w:cs="Times New Roman"/>
          <w:sz w:val="24"/>
          <w:szCs w:val="24"/>
        </w:rPr>
        <w:lastRenderedPageBreak/>
        <w:t>Приложение 1</w:t>
      </w:r>
    </w:p>
    <w:p w:rsidR="000C4BF5" w:rsidRPr="000C4BF5" w:rsidRDefault="000C4BF5" w:rsidP="000C4BF5">
      <w:pPr>
        <w:spacing w:after="0" w:line="360" w:lineRule="auto"/>
        <w:jc w:val="both"/>
        <w:rPr>
          <w:rFonts w:ascii="Times New Roman" w:hAnsi="Times New Roman" w:cs="Times New Roman"/>
          <w:b/>
          <w:sz w:val="24"/>
          <w:szCs w:val="24"/>
        </w:rPr>
      </w:pPr>
      <w:r w:rsidRPr="000C4BF5">
        <w:rPr>
          <w:rFonts w:ascii="Times New Roman" w:hAnsi="Times New Roman" w:cs="Times New Roman"/>
          <w:b/>
          <w:sz w:val="24"/>
          <w:szCs w:val="24"/>
        </w:rPr>
        <w:t>Методика формирования текстовых умений учащихся 11 класса на уроках русского языка (на этапе анализа текста и создания собственного высказывания вслед за автором)</w:t>
      </w:r>
    </w:p>
    <w:p w:rsidR="000C4BF5" w:rsidRPr="000C4BF5" w:rsidRDefault="000C4BF5" w:rsidP="000C4BF5">
      <w:pPr>
        <w:spacing w:after="0" w:line="360" w:lineRule="auto"/>
        <w:jc w:val="both"/>
        <w:rPr>
          <w:rFonts w:ascii="Times New Roman" w:hAnsi="Times New Roman" w:cs="Times New Roman"/>
          <w:sz w:val="24"/>
          <w:szCs w:val="24"/>
        </w:rPr>
      </w:pPr>
      <w:r w:rsidRPr="000C4BF5">
        <w:rPr>
          <w:rFonts w:ascii="Times New Roman" w:hAnsi="Times New Roman" w:cs="Times New Roman"/>
          <w:i/>
          <w:sz w:val="24"/>
          <w:szCs w:val="24"/>
        </w:rPr>
        <w:t>Автор: Осокина Н.И</w:t>
      </w:r>
      <w:r w:rsidRPr="000C4BF5">
        <w:rPr>
          <w:rFonts w:ascii="Times New Roman" w:hAnsi="Times New Roman" w:cs="Times New Roman"/>
          <w:sz w:val="24"/>
          <w:szCs w:val="24"/>
        </w:rPr>
        <w:t>.</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Детская речь (особенности ее формирования и развития, механизмы речи, психология усвоения языка как средства общения и др.) всегда привлекала внимание исследователей. В настоящее время в научной литературе накоплен значительный опыт </w:t>
      </w:r>
      <w:proofErr w:type="gramStart"/>
      <w:r w:rsidRPr="000C4BF5">
        <w:rPr>
          <w:rFonts w:ascii="Times New Roman" w:hAnsi="Times New Roman" w:cs="Times New Roman"/>
          <w:sz w:val="24"/>
          <w:szCs w:val="24"/>
        </w:rPr>
        <w:t>изучения развития речи детей разного возраста</w:t>
      </w:r>
      <w:proofErr w:type="gramEnd"/>
      <w:r w:rsidRPr="000C4BF5">
        <w:rPr>
          <w:rFonts w:ascii="Times New Roman" w:hAnsi="Times New Roman" w:cs="Times New Roman"/>
          <w:sz w:val="24"/>
          <w:szCs w:val="24"/>
        </w:rPr>
        <w:t xml:space="preserve">. В этом направлении большую роль сыграли труды </w:t>
      </w:r>
      <w:proofErr w:type="spellStart"/>
      <w:r w:rsidRPr="000C4BF5">
        <w:rPr>
          <w:rFonts w:ascii="Times New Roman" w:hAnsi="Times New Roman" w:cs="Times New Roman"/>
          <w:sz w:val="24"/>
          <w:szCs w:val="24"/>
        </w:rPr>
        <w:t>Ф.И.Буслаева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К.Д.Ушинского</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А.В.Миртова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В.А.Добромыслова</w:t>
      </w:r>
      <w:proofErr w:type="gramStart"/>
      <w:r w:rsidRPr="000C4BF5">
        <w:rPr>
          <w:rFonts w:ascii="Times New Roman" w:hAnsi="Times New Roman" w:cs="Times New Roman"/>
          <w:sz w:val="24"/>
          <w:szCs w:val="24"/>
        </w:rPr>
        <w:t>,Т</w:t>
      </w:r>
      <w:proofErr w:type="gramEnd"/>
      <w:r w:rsidRPr="000C4BF5">
        <w:rPr>
          <w:rFonts w:ascii="Times New Roman" w:hAnsi="Times New Roman" w:cs="Times New Roman"/>
          <w:sz w:val="24"/>
          <w:szCs w:val="24"/>
        </w:rPr>
        <w:t>.А.Ладыженской</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А.М.Пешковского</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А.Н.Гвоздева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А.А.Леонтьева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Н.И.Жинкина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А.К.Марковой</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М.Р.Львова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В.Н.Мещрякова</w:t>
      </w:r>
      <w:proofErr w:type="spellEnd"/>
      <w:r w:rsidRPr="000C4BF5">
        <w:rPr>
          <w:rFonts w:ascii="Times New Roman" w:hAnsi="Times New Roman" w:cs="Times New Roman"/>
          <w:sz w:val="24"/>
          <w:szCs w:val="24"/>
        </w:rPr>
        <w:t xml:space="preserve"> и других исследователей. Основные положения этих ученых нашли отражение в школьной практике преподавания русского языка.</w:t>
      </w:r>
    </w:p>
    <w:p w:rsidR="000C4BF5" w:rsidRPr="000C4BF5" w:rsidRDefault="000C4BF5" w:rsidP="000C4BF5">
      <w:pPr>
        <w:spacing w:after="0" w:line="360" w:lineRule="auto"/>
        <w:ind w:firstLine="567"/>
        <w:jc w:val="both"/>
        <w:rPr>
          <w:rFonts w:ascii="Times New Roman" w:hAnsi="Times New Roman" w:cs="Times New Roman"/>
          <w:sz w:val="24"/>
          <w:szCs w:val="24"/>
        </w:rPr>
      </w:pPr>
      <w:proofErr w:type="gramStart"/>
      <w:r w:rsidRPr="000C4BF5">
        <w:rPr>
          <w:rFonts w:ascii="Times New Roman" w:hAnsi="Times New Roman" w:cs="Times New Roman"/>
          <w:sz w:val="24"/>
          <w:szCs w:val="24"/>
        </w:rPr>
        <w:t>Формирование коммуникативной компетентности школьников осуществляется на основе сознательного усвоения норм литературного языка при выполнении специальных упражнений, в ходе которых учащиеся узнают об основных специфических чертах стиля и характере их проявления в устных и письменных высказываниях, об особенностях функционирования языковых средств в разных стилях и типах речи, учатся использовать оправданно и успешно языковые средства выразительности в соответствии с коммуникативной задачей при</w:t>
      </w:r>
      <w:proofErr w:type="gramEnd"/>
      <w:r w:rsidRPr="000C4BF5">
        <w:rPr>
          <w:rFonts w:ascii="Times New Roman" w:hAnsi="Times New Roman" w:cs="Times New Roman"/>
          <w:sz w:val="24"/>
          <w:szCs w:val="24"/>
        </w:rPr>
        <w:t xml:space="preserve"> </w:t>
      </w:r>
      <w:proofErr w:type="gramStart"/>
      <w:r w:rsidRPr="000C4BF5">
        <w:rPr>
          <w:rFonts w:ascii="Times New Roman" w:hAnsi="Times New Roman" w:cs="Times New Roman"/>
          <w:sz w:val="24"/>
          <w:szCs w:val="24"/>
        </w:rPr>
        <w:t>создании</w:t>
      </w:r>
      <w:proofErr w:type="gramEnd"/>
      <w:r w:rsidRPr="000C4BF5">
        <w:rPr>
          <w:rFonts w:ascii="Times New Roman" w:hAnsi="Times New Roman" w:cs="Times New Roman"/>
          <w:sz w:val="24"/>
          <w:szCs w:val="24"/>
        </w:rPr>
        <w:t xml:space="preserve"> высказывания. Измерителем уровня коммуникативной компетентности учащихся выступают коммуникативные умения.</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Под коммуникативными умениями понимаются такие мыслительные действия учащихся, которые связаны с анализом и созданием связных устных и письменных высказываний разных функционально-смысловых типов и функциональных стилей.</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 Проблеме формирования коммуникативных умений и навыков посвящены труды </w:t>
      </w:r>
      <w:proofErr w:type="spellStart"/>
      <w:r w:rsidRPr="000C4BF5">
        <w:rPr>
          <w:rFonts w:ascii="Times New Roman" w:hAnsi="Times New Roman" w:cs="Times New Roman"/>
          <w:sz w:val="24"/>
          <w:szCs w:val="24"/>
        </w:rPr>
        <w:t>В.А.Добромыслова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Т.А.Ладыженской</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В.И.Капинос</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М.Р.Львова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М.Т.Баранова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А.П.Еремеевой</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В.Н.Мещерякова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Т.М.Пахновой</w:t>
      </w:r>
      <w:proofErr w:type="spellEnd"/>
      <w:r w:rsidRPr="000C4BF5">
        <w:rPr>
          <w:rFonts w:ascii="Times New Roman" w:hAnsi="Times New Roman" w:cs="Times New Roman"/>
          <w:sz w:val="24"/>
          <w:szCs w:val="24"/>
        </w:rPr>
        <w:t xml:space="preserve"> и др. Авторы считают, что большие возможности для формирования коммуникативных умений предоставляет работа с текстами-образцами и </w:t>
      </w:r>
      <w:proofErr w:type="gramStart"/>
      <w:r w:rsidRPr="000C4BF5">
        <w:rPr>
          <w:rFonts w:ascii="Times New Roman" w:hAnsi="Times New Roman" w:cs="Times New Roman"/>
          <w:sz w:val="24"/>
          <w:szCs w:val="24"/>
        </w:rPr>
        <w:t>редактирование</w:t>
      </w:r>
      <w:proofErr w:type="gramEnd"/>
      <w:r w:rsidRPr="000C4BF5">
        <w:rPr>
          <w:rFonts w:ascii="Times New Roman" w:hAnsi="Times New Roman" w:cs="Times New Roman"/>
          <w:sz w:val="24"/>
          <w:szCs w:val="24"/>
        </w:rPr>
        <w:t xml:space="preserve"> и совершенствование собственных текстов.</w:t>
      </w:r>
    </w:p>
    <w:p w:rsidR="000C4BF5" w:rsidRPr="000C4BF5" w:rsidRDefault="000C4BF5" w:rsidP="000C4BF5">
      <w:pPr>
        <w:spacing w:after="0" w:line="360" w:lineRule="auto"/>
        <w:ind w:firstLine="567"/>
        <w:jc w:val="both"/>
        <w:rPr>
          <w:rFonts w:ascii="Times New Roman" w:hAnsi="Times New Roman" w:cs="Times New Roman"/>
          <w:sz w:val="24"/>
          <w:szCs w:val="24"/>
        </w:rPr>
      </w:pPr>
      <w:proofErr w:type="spellStart"/>
      <w:r w:rsidRPr="000C4BF5">
        <w:rPr>
          <w:rFonts w:ascii="Times New Roman" w:hAnsi="Times New Roman" w:cs="Times New Roman"/>
          <w:sz w:val="24"/>
          <w:szCs w:val="24"/>
        </w:rPr>
        <w:t>Н.С.Рождественский</w:t>
      </w:r>
      <w:proofErr w:type="spellEnd"/>
      <w:r w:rsidRPr="000C4BF5">
        <w:rPr>
          <w:rFonts w:ascii="Times New Roman" w:hAnsi="Times New Roman" w:cs="Times New Roman"/>
          <w:sz w:val="24"/>
          <w:szCs w:val="24"/>
        </w:rPr>
        <w:t xml:space="preserve">  и </w:t>
      </w:r>
      <w:proofErr w:type="spellStart"/>
      <w:r w:rsidRPr="000C4BF5">
        <w:rPr>
          <w:rFonts w:ascii="Times New Roman" w:hAnsi="Times New Roman" w:cs="Times New Roman"/>
          <w:sz w:val="24"/>
          <w:szCs w:val="24"/>
        </w:rPr>
        <w:t>В.А.Кустарева</w:t>
      </w:r>
      <w:proofErr w:type="spellEnd"/>
      <w:r w:rsidRPr="000C4BF5">
        <w:rPr>
          <w:rFonts w:ascii="Times New Roman" w:hAnsi="Times New Roman" w:cs="Times New Roman"/>
          <w:sz w:val="24"/>
          <w:szCs w:val="24"/>
        </w:rPr>
        <w:t xml:space="preserve"> в основу системы обучения связной речи положили изучение приемов композиционного усложнения текстов. Каждый текст должен содержать элемент новизны, что побуждает учащихся быть активными. Работа с текстами разных композиционных моделей повышает интерес к предмету изучения, формирует умение наблюдать над композиционными решениями автора текста, позволяет </w:t>
      </w:r>
      <w:r w:rsidRPr="000C4BF5">
        <w:rPr>
          <w:rFonts w:ascii="Times New Roman" w:hAnsi="Times New Roman" w:cs="Times New Roman"/>
          <w:sz w:val="24"/>
          <w:szCs w:val="24"/>
        </w:rPr>
        <w:lastRenderedPageBreak/>
        <w:t xml:space="preserve">формировать жанровый опыт учащихся. В разработанной </w:t>
      </w:r>
      <w:proofErr w:type="spellStart"/>
      <w:r w:rsidRPr="000C4BF5">
        <w:rPr>
          <w:rFonts w:ascii="Times New Roman" w:hAnsi="Times New Roman" w:cs="Times New Roman"/>
          <w:sz w:val="24"/>
          <w:szCs w:val="24"/>
        </w:rPr>
        <w:t>Н.А.Пленкиным</w:t>
      </w:r>
      <w:proofErr w:type="spellEnd"/>
      <w:r w:rsidRPr="000C4BF5">
        <w:rPr>
          <w:rFonts w:ascii="Times New Roman" w:hAnsi="Times New Roman" w:cs="Times New Roman"/>
          <w:sz w:val="24"/>
          <w:szCs w:val="24"/>
        </w:rPr>
        <w:t xml:space="preserve"> системе основой выступают типы речи: повествование, описание, рассуждение. </w:t>
      </w:r>
      <w:proofErr w:type="spellStart"/>
      <w:proofErr w:type="gramStart"/>
      <w:r w:rsidRPr="000C4BF5">
        <w:rPr>
          <w:rFonts w:ascii="Times New Roman" w:hAnsi="Times New Roman" w:cs="Times New Roman"/>
          <w:sz w:val="24"/>
          <w:szCs w:val="24"/>
        </w:rPr>
        <w:t>Е.И.Никитина</w:t>
      </w:r>
      <w:proofErr w:type="spellEnd"/>
      <w:r w:rsidRPr="000C4BF5">
        <w:rPr>
          <w:rFonts w:ascii="Times New Roman" w:hAnsi="Times New Roman" w:cs="Times New Roman"/>
          <w:sz w:val="24"/>
          <w:szCs w:val="24"/>
        </w:rPr>
        <w:t xml:space="preserve"> в качестве основы обучения речевой и коммуникативной грамотности выделила совокупность </w:t>
      </w:r>
      <w:proofErr w:type="spellStart"/>
      <w:r w:rsidRPr="000C4BF5">
        <w:rPr>
          <w:rFonts w:ascii="Times New Roman" w:hAnsi="Times New Roman" w:cs="Times New Roman"/>
          <w:sz w:val="24"/>
          <w:szCs w:val="24"/>
        </w:rPr>
        <w:t>речеведческих</w:t>
      </w:r>
      <w:proofErr w:type="spellEnd"/>
      <w:r w:rsidRPr="000C4BF5">
        <w:rPr>
          <w:rFonts w:ascii="Times New Roman" w:hAnsi="Times New Roman" w:cs="Times New Roman"/>
          <w:sz w:val="24"/>
          <w:szCs w:val="24"/>
        </w:rPr>
        <w:t xml:space="preserve"> понятий, овладение которыми предусматривается в системе упражнений _аналитические, аналитико-конструктивные, конструктивные), охватывающие все виды речевой деятельности – чтение, письмо, говорение, слушание, которые обеспечивают восприятие, воспроизведение и порождение речи.</w:t>
      </w:r>
      <w:proofErr w:type="gramEnd"/>
    </w:p>
    <w:p w:rsidR="000C4BF5" w:rsidRPr="000C4BF5" w:rsidRDefault="000C4BF5" w:rsidP="000C4BF5">
      <w:pPr>
        <w:spacing w:after="0" w:line="360" w:lineRule="auto"/>
        <w:ind w:firstLine="567"/>
        <w:jc w:val="both"/>
        <w:rPr>
          <w:rFonts w:ascii="Times New Roman" w:hAnsi="Times New Roman" w:cs="Times New Roman"/>
          <w:sz w:val="24"/>
          <w:szCs w:val="24"/>
        </w:rPr>
      </w:pPr>
      <w:proofErr w:type="gramStart"/>
      <w:r w:rsidRPr="000C4BF5">
        <w:rPr>
          <w:rFonts w:ascii="Times New Roman" w:hAnsi="Times New Roman" w:cs="Times New Roman"/>
          <w:sz w:val="24"/>
          <w:szCs w:val="24"/>
        </w:rPr>
        <w:t xml:space="preserve">В методических исследованиях рассматриваются различные подходы к обучению школьников работе с текстом: создание высказываний на основе знакомства с понятиями </w:t>
      </w:r>
      <w:proofErr w:type="spellStart"/>
      <w:r w:rsidRPr="000C4BF5">
        <w:rPr>
          <w:rFonts w:ascii="Times New Roman" w:hAnsi="Times New Roman" w:cs="Times New Roman"/>
          <w:sz w:val="24"/>
          <w:szCs w:val="24"/>
        </w:rPr>
        <w:t>лингвисики</w:t>
      </w:r>
      <w:proofErr w:type="spellEnd"/>
      <w:r w:rsidRPr="000C4BF5">
        <w:rPr>
          <w:rFonts w:ascii="Times New Roman" w:hAnsi="Times New Roman" w:cs="Times New Roman"/>
          <w:sz w:val="24"/>
          <w:szCs w:val="24"/>
        </w:rPr>
        <w:t xml:space="preserve"> текста (</w:t>
      </w:r>
      <w:proofErr w:type="spellStart"/>
      <w:r w:rsidRPr="000C4BF5">
        <w:rPr>
          <w:rFonts w:ascii="Times New Roman" w:hAnsi="Times New Roman" w:cs="Times New Roman"/>
          <w:sz w:val="24"/>
          <w:szCs w:val="24"/>
        </w:rPr>
        <w:t>В.И.Капинос</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Т.А.Ладыженская</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М.С.Соловейчик</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В.В.Степанова</w:t>
      </w:r>
      <w:proofErr w:type="spellEnd"/>
      <w:r w:rsidRPr="000C4BF5">
        <w:rPr>
          <w:rFonts w:ascii="Times New Roman" w:hAnsi="Times New Roman" w:cs="Times New Roman"/>
          <w:sz w:val="24"/>
          <w:szCs w:val="24"/>
        </w:rPr>
        <w:t xml:space="preserve"> и др.); использование системного подхода в работе над развитием связной речи (</w:t>
      </w:r>
      <w:proofErr w:type="spellStart"/>
      <w:r w:rsidRPr="000C4BF5">
        <w:rPr>
          <w:rFonts w:ascii="Times New Roman" w:hAnsi="Times New Roman" w:cs="Times New Roman"/>
          <w:sz w:val="24"/>
          <w:szCs w:val="24"/>
        </w:rPr>
        <w:t>Е.И.Никитина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Н.А.Пленкин</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Г.С.Щеголева</w:t>
      </w:r>
      <w:proofErr w:type="spellEnd"/>
      <w:r w:rsidRPr="000C4BF5">
        <w:rPr>
          <w:rFonts w:ascii="Times New Roman" w:hAnsi="Times New Roman" w:cs="Times New Roman"/>
          <w:sz w:val="24"/>
          <w:szCs w:val="24"/>
        </w:rPr>
        <w:t xml:space="preserve"> и др.);</w:t>
      </w:r>
      <w:proofErr w:type="gramEnd"/>
      <w:r w:rsidRPr="000C4BF5">
        <w:rPr>
          <w:rFonts w:ascii="Times New Roman" w:hAnsi="Times New Roman" w:cs="Times New Roman"/>
          <w:sz w:val="24"/>
          <w:szCs w:val="24"/>
        </w:rPr>
        <w:t xml:space="preserve"> использование анализа текста-образца в процессе создания собственных высказываний (</w:t>
      </w:r>
      <w:proofErr w:type="spellStart"/>
      <w:r w:rsidRPr="000C4BF5">
        <w:rPr>
          <w:rFonts w:ascii="Times New Roman" w:hAnsi="Times New Roman" w:cs="Times New Roman"/>
          <w:sz w:val="24"/>
          <w:szCs w:val="24"/>
        </w:rPr>
        <w:t>А.Е.Васильева</w:t>
      </w:r>
      <w:proofErr w:type="spellEnd"/>
      <w:r w:rsidRPr="000C4BF5">
        <w:rPr>
          <w:rFonts w:ascii="Times New Roman" w:hAnsi="Times New Roman" w:cs="Times New Roman"/>
          <w:sz w:val="24"/>
          <w:szCs w:val="24"/>
        </w:rPr>
        <w:t xml:space="preserve">, </w:t>
      </w:r>
      <w:proofErr w:type="spellStart"/>
      <w:r w:rsidRPr="000C4BF5">
        <w:rPr>
          <w:rFonts w:ascii="Times New Roman" w:hAnsi="Times New Roman" w:cs="Times New Roman"/>
          <w:sz w:val="24"/>
          <w:szCs w:val="24"/>
        </w:rPr>
        <w:t>Е.П.Суворова</w:t>
      </w:r>
      <w:proofErr w:type="spellEnd"/>
      <w:r w:rsidRPr="000C4BF5">
        <w:rPr>
          <w:rFonts w:ascii="Times New Roman" w:hAnsi="Times New Roman" w:cs="Times New Roman"/>
          <w:sz w:val="24"/>
          <w:szCs w:val="24"/>
        </w:rPr>
        <w:t xml:space="preserve"> и др.).</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Психологи рассматривают речь как процесс восприятия и порождения высказывания. Основой процесса восприятия как первого этапа развития связной речи является работа с готовым текстом, его анализ. На втором этапе проводится работа, связанная с процессом порождения речи. Обучение практике анализа текстов разных типов речи позволяет усвоить приемы и средства композиционной организации высказывания, эффективные языковые ресурсы эталонных текстов описания, повествования и рассуждения. Только при сформированном умении глубоко и осознанно воспринимать чужое высказывание можно </w:t>
      </w:r>
      <w:proofErr w:type="gramStart"/>
      <w:r w:rsidRPr="000C4BF5">
        <w:rPr>
          <w:rFonts w:ascii="Times New Roman" w:hAnsi="Times New Roman" w:cs="Times New Roman"/>
          <w:sz w:val="24"/>
          <w:szCs w:val="24"/>
        </w:rPr>
        <w:t>научиться правилам создавать</w:t>
      </w:r>
      <w:proofErr w:type="gramEnd"/>
      <w:r w:rsidRPr="000C4BF5">
        <w:rPr>
          <w:rFonts w:ascii="Times New Roman" w:hAnsi="Times New Roman" w:cs="Times New Roman"/>
          <w:sz w:val="24"/>
          <w:szCs w:val="24"/>
        </w:rPr>
        <w:t xml:space="preserve"> свой текст (свое высказывание).</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Усвоение текста основано на его понимании, осознании смысла и внутренних связей в его содержании. В основе понимания лежит рефлексия – использование определенных мыслительных операций (анализа, синтеза, сравнения и др.), помогающих ученику прийти к цели. Рефлексия, с одной стороны, отражает уровень развития языковой личности, а с другой – способствует этому развитию.</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В процессе восприятия текста развивается эмоциональная сфера мышления ученика, формируется умение чувствовать, переживать разнообразные эмоции, воспринимать эмоциональные коннотации. Анализ готового текста способствует развитию речевого чутья, памяти ребенка.</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Цель работы </w:t>
      </w:r>
      <w:proofErr w:type="gramStart"/>
      <w:r w:rsidRPr="000C4BF5">
        <w:rPr>
          <w:rFonts w:ascii="Times New Roman" w:hAnsi="Times New Roman" w:cs="Times New Roman"/>
          <w:sz w:val="24"/>
          <w:szCs w:val="24"/>
        </w:rPr>
        <w:t>состоит</w:t>
      </w:r>
      <w:proofErr w:type="gramEnd"/>
      <w:r w:rsidRPr="000C4BF5">
        <w:rPr>
          <w:rFonts w:ascii="Times New Roman" w:hAnsi="Times New Roman" w:cs="Times New Roman"/>
          <w:sz w:val="24"/>
          <w:szCs w:val="24"/>
        </w:rPr>
        <w:t xml:space="preserve"> а разработке системы обучения аналитическим и конструктивным текстовым умениям старшеклассников при использовании различных приемов работы с текстовым материалом и выявлении условий эффективной работы по созданию собственных высказываний вслед за автором.</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lastRenderedPageBreak/>
        <w:t>Цель работы определила постановку следующих задач:</w:t>
      </w:r>
    </w:p>
    <w:p w:rsidR="000C4BF5" w:rsidRPr="000C4BF5" w:rsidRDefault="000C4BF5" w:rsidP="00270528">
      <w:pPr>
        <w:pStyle w:val="a3"/>
        <w:numPr>
          <w:ilvl w:val="0"/>
          <w:numId w:val="41"/>
        </w:numPr>
        <w:spacing w:after="20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выявить методические условия развития речи на уроках русского языка в старших классах, приемы, способствующие процессу формирования коммуникативной компетентности;</w:t>
      </w:r>
    </w:p>
    <w:p w:rsidR="000C4BF5" w:rsidRPr="000C4BF5" w:rsidRDefault="000C4BF5" w:rsidP="00270528">
      <w:pPr>
        <w:pStyle w:val="a3"/>
        <w:numPr>
          <w:ilvl w:val="0"/>
          <w:numId w:val="41"/>
        </w:numPr>
        <w:spacing w:after="20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изучить методическую литературу и методические ресурсы, раскрывающие методику работы с текстом на уроках русского языка;</w:t>
      </w:r>
    </w:p>
    <w:p w:rsidR="000C4BF5" w:rsidRPr="000C4BF5" w:rsidRDefault="000C4BF5" w:rsidP="00270528">
      <w:pPr>
        <w:pStyle w:val="a3"/>
        <w:numPr>
          <w:ilvl w:val="0"/>
          <w:numId w:val="41"/>
        </w:numPr>
        <w:spacing w:after="20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познакомиться с опытом применения анализа текста на уроках русского языка;</w:t>
      </w:r>
    </w:p>
    <w:p w:rsidR="000C4BF5" w:rsidRPr="000C4BF5" w:rsidRDefault="000C4BF5" w:rsidP="00270528">
      <w:pPr>
        <w:pStyle w:val="a3"/>
        <w:numPr>
          <w:ilvl w:val="0"/>
          <w:numId w:val="41"/>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изучить методическую практику развития речевых умений при создании высказывания вслед за автором;</w:t>
      </w:r>
    </w:p>
    <w:p w:rsidR="000C4BF5" w:rsidRPr="000C4BF5" w:rsidRDefault="000C4BF5" w:rsidP="00270528">
      <w:pPr>
        <w:pStyle w:val="a3"/>
        <w:numPr>
          <w:ilvl w:val="0"/>
          <w:numId w:val="41"/>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представить опыт организации обучения старших школьников анализу и переработке текста в системе творческих заданий на основе исходного текста.</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Принцип практической направленности русского языка на формирование умений речевого общения требует опоры на текст, который становится на школьных уроках полноправным объектом изучения как максимально информативная единица языка в речи, «интегрирующая значение всех языковых средств». Внимание к закономерностям построения разных функционально-смысловых типов речи, стилей, жанров помогает ученикам создавать свои высказывания, целенаправленно отбирая языковые средства для выражения своих мыслей.</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При анализе текста не должен нарушаться основной принцип – «учет единства формы, содержания и функции рассматриваемого языкового явления». Анализ текста со стороны содержания и формы позволяет относиться к изучаемым грамматическим явлениям как к элементам целого высказывания, учит отбирать языковые средства с учетом конкретной речевой задачи. Систематическое обращение к анализу текстов, опора на них способствуют формированию важнейшего коммуникативного умения – умения создавать собственный текст. Тексты, используемые учителем на уроках русского языка, являются для школьников образцами правильной и выразительной речи. Внимание к особенностям текстов, их композиции, стилистическому своеобразию должно убедить учащихся в том, как важно свободно владеть речью, осознанно строить свои высказывания.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Анализ текста «как готового продукта речи» позволяет увидеть динамику речевой деятельности – от замысла до конкретной «речевой реализации», то есть проследить процесс формирования мысли речи. Одновременно с осознанием речи формируется литературная интуиция, спонтанная речь, которая имеет более автоматизированный характер, так как находится во «внутреннем, мысленном плане». Доказано, что развитие </w:t>
      </w:r>
      <w:r w:rsidRPr="000C4BF5">
        <w:rPr>
          <w:rFonts w:ascii="Times New Roman" w:hAnsi="Times New Roman" w:cs="Times New Roman"/>
          <w:sz w:val="24"/>
          <w:szCs w:val="24"/>
        </w:rPr>
        <w:lastRenderedPageBreak/>
        <w:t>спонтанной речи непосредственно влияет на совершенствование умений самостоятельного создания текстов.</w:t>
      </w:r>
    </w:p>
    <w:p w:rsidR="000C4BF5" w:rsidRPr="000C4BF5" w:rsidRDefault="000C4BF5" w:rsidP="000C4BF5">
      <w:pPr>
        <w:spacing w:after="0" w:line="360" w:lineRule="auto"/>
        <w:ind w:firstLine="567"/>
        <w:jc w:val="both"/>
        <w:rPr>
          <w:rFonts w:ascii="Times New Roman" w:hAnsi="Times New Roman" w:cs="Times New Roman"/>
          <w:sz w:val="24"/>
          <w:szCs w:val="24"/>
        </w:rPr>
      </w:pPr>
      <w:proofErr w:type="gramStart"/>
      <w:r w:rsidRPr="000C4BF5">
        <w:rPr>
          <w:rFonts w:ascii="Times New Roman" w:hAnsi="Times New Roman" w:cs="Times New Roman"/>
          <w:sz w:val="24"/>
          <w:szCs w:val="24"/>
        </w:rPr>
        <w:t>При комплексном (многоаспектном) анализе текста сливаются воедино, казалось бы, несоединимые задачи преподавания русского языка в школе: практические и научные (показать, что разнообразные языковые средства, которые ученики постоянно употребляют при общении, образуют сложную, но гармоничную систему, что «жизнь языка» подчиняются строгим системным закономерностям, изучая которые ученые выводят правила, в том числе, и находящиеся в школьном учебнике;</w:t>
      </w:r>
      <w:proofErr w:type="gramEnd"/>
      <w:r w:rsidRPr="000C4BF5">
        <w:rPr>
          <w:rFonts w:ascii="Times New Roman" w:hAnsi="Times New Roman" w:cs="Times New Roman"/>
          <w:sz w:val="24"/>
          <w:szCs w:val="24"/>
        </w:rPr>
        <w:t xml:space="preserve"> ученики должны понять особенности системного строения языка и его функционирования в речи).</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Анализ текста является мощным стимулом речевого развития речи ученика, развития эмоциональной и интеллектуальной сфер его личности, взаимосвязанного развития обоих типов мышления: с одной стороны, ассоциативно-образного, с другой – логического.</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Коллектив психологов и филологов под руководством </w:t>
      </w:r>
      <w:proofErr w:type="spellStart"/>
      <w:r w:rsidRPr="000C4BF5">
        <w:rPr>
          <w:rFonts w:ascii="Times New Roman" w:hAnsi="Times New Roman" w:cs="Times New Roman"/>
          <w:sz w:val="24"/>
          <w:szCs w:val="24"/>
        </w:rPr>
        <w:t>Г.Г.Граник</w:t>
      </w:r>
      <w:proofErr w:type="spellEnd"/>
      <w:r w:rsidRPr="000C4BF5">
        <w:rPr>
          <w:rFonts w:ascii="Times New Roman" w:hAnsi="Times New Roman" w:cs="Times New Roman"/>
          <w:sz w:val="24"/>
          <w:szCs w:val="24"/>
        </w:rPr>
        <w:t xml:space="preserve"> разработал технологию обучения работе с книгой. В основе их технологии лежит проблема пониманию текста.</w:t>
      </w:r>
    </w:p>
    <w:p w:rsidR="000C4BF5" w:rsidRPr="000C4BF5" w:rsidRDefault="000C4BF5" w:rsidP="000C4BF5">
      <w:pPr>
        <w:spacing w:after="0" w:line="360" w:lineRule="auto"/>
        <w:ind w:firstLine="567"/>
        <w:jc w:val="both"/>
        <w:rPr>
          <w:rFonts w:ascii="Times New Roman" w:hAnsi="Times New Roman" w:cs="Times New Roman"/>
          <w:sz w:val="24"/>
          <w:szCs w:val="24"/>
        </w:rPr>
      </w:pPr>
      <w:proofErr w:type="spellStart"/>
      <w:r w:rsidRPr="000C4BF5">
        <w:rPr>
          <w:rFonts w:ascii="Times New Roman" w:hAnsi="Times New Roman" w:cs="Times New Roman"/>
          <w:sz w:val="24"/>
          <w:szCs w:val="24"/>
        </w:rPr>
        <w:t>Г.Г.Граник</w:t>
      </w:r>
      <w:proofErr w:type="spellEnd"/>
      <w:r w:rsidRPr="000C4BF5">
        <w:rPr>
          <w:rFonts w:ascii="Times New Roman" w:hAnsi="Times New Roman" w:cs="Times New Roman"/>
          <w:sz w:val="24"/>
          <w:szCs w:val="24"/>
        </w:rPr>
        <w:t xml:space="preserve"> делит работу с текстом на три этапа. Первый – это работа читателя до чтения текста. Второй – работа в процессе чтения. Третий этап – работа над текстом после его прочтения. В ходе каждого этапа используются определенные приемы.</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Человек приступает к чтению с установкой понять. Большая роль в решении этой задачи отводится заголовку. Заголовок актуализирует нужные знания человека, дает начало диалогу с текстом, который организует всю работу в дальнейшем.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Первый этап. Сведения об авторе. Работа с заголовком</w:t>
      </w:r>
      <w:proofErr w:type="gramStart"/>
      <w:r w:rsidRPr="000C4BF5">
        <w:rPr>
          <w:rFonts w:ascii="Times New Roman" w:hAnsi="Times New Roman" w:cs="Times New Roman"/>
          <w:sz w:val="24"/>
          <w:szCs w:val="24"/>
        </w:rPr>
        <w:t xml:space="preserve">.: </w:t>
      </w:r>
      <w:proofErr w:type="gramEnd"/>
      <w:r w:rsidRPr="000C4BF5">
        <w:rPr>
          <w:rFonts w:ascii="Times New Roman" w:hAnsi="Times New Roman" w:cs="Times New Roman"/>
          <w:sz w:val="24"/>
          <w:szCs w:val="24"/>
        </w:rPr>
        <w:t>обсуждение заголовка до чтения и дальнейшее сопоставление его с содержанием текста, придумывание  заголовка к тексту разных типов: вопрос, загадка, символ. Роль эпиграфа в тексте.</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Стержень второго этапа – диалог читателя с текстом. Внимание к слову. Проблемные текстовые ситуации и скрытые вопросы. Возникновение вопроса; вероятность прогнозирования; установка – подтверждение своей правоты выдвинутого предположения; выделение главной мысли. Следующая группа вопросов связана с формулировкой суждения. Это вопросы, которые понимают выделить главную мысль текста, связывают ее с заголовком. Создание вторичных текстов. Переработка информации: план, пересказ, тезисы, конспект и т.п. Это итог понимания и начало произвольного запоминания.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Обучение правилам чтения – это создание активной читательской позиции:</w:t>
      </w:r>
    </w:p>
    <w:p w:rsidR="000C4BF5" w:rsidRPr="000C4BF5" w:rsidRDefault="000C4BF5" w:rsidP="00270528">
      <w:pPr>
        <w:pStyle w:val="a3"/>
        <w:numPr>
          <w:ilvl w:val="0"/>
          <w:numId w:val="42"/>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учащийся погружается в текст;</w:t>
      </w:r>
    </w:p>
    <w:p w:rsidR="000C4BF5" w:rsidRPr="000C4BF5" w:rsidRDefault="000C4BF5" w:rsidP="00270528">
      <w:pPr>
        <w:pStyle w:val="a3"/>
        <w:numPr>
          <w:ilvl w:val="0"/>
          <w:numId w:val="42"/>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lastRenderedPageBreak/>
        <w:t>ощущает авторскую проекцию текста;</w:t>
      </w:r>
    </w:p>
    <w:p w:rsidR="000C4BF5" w:rsidRPr="000C4BF5" w:rsidRDefault="000C4BF5" w:rsidP="00270528">
      <w:pPr>
        <w:pStyle w:val="a3"/>
        <w:numPr>
          <w:ilvl w:val="0"/>
          <w:numId w:val="42"/>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осознает авторский текст и готовится его интерпретировать.</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Умение читать и понимать прочитанное является базой формирования коммуникативной компетентности. Чтению как виду речевой деятельности присущи определенные функции: познавательная (чтобы знать), регулятивная (чтобы уметь), ценностно-ориентационная (чтобы эмоционально наслаждаться).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Если ставится задача получить общее представление о содержании текста, то требуется просмотровое чтение. Если необходимо выделить в тексте часть, которая связана с решением коммуникативной задачи, то используется ознакомительное чтение. Если же требуется максимально полное и точное понимание информации в тексте, то применяется изучающее чтение. В теории речевой деятельности описаны и другие виды чтения: поисковое, выборочное, медленное, быстрое.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Как от анализа текста перейти к созданию собственного высказывания, сохраняя умения (языковые, лингвистические, коммуникативные)? Практика показывает, что при изложении текста учащиеся больше внимания уделяют содержательной части, забывая о правописании. </w:t>
      </w:r>
    </w:p>
    <w:p w:rsidR="000C4BF5" w:rsidRPr="000C4BF5" w:rsidRDefault="000C4BF5" w:rsidP="000C4BF5">
      <w:pPr>
        <w:spacing w:after="0" w:line="360" w:lineRule="auto"/>
        <w:ind w:firstLine="567"/>
        <w:jc w:val="both"/>
        <w:rPr>
          <w:rFonts w:ascii="Times New Roman" w:hAnsi="Times New Roman" w:cs="Times New Roman"/>
          <w:sz w:val="24"/>
          <w:szCs w:val="24"/>
        </w:rPr>
      </w:pPr>
      <w:proofErr w:type="spellStart"/>
      <w:r w:rsidRPr="000C4BF5">
        <w:rPr>
          <w:rFonts w:ascii="Times New Roman" w:hAnsi="Times New Roman" w:cs="Times New Roman"/>
          <w:sz w:val="24"/>
          <w:szCs w:val="24"/>
        </w:rPr>
        <w:t>Т.А.Ладыженская</w:t>
      </w:r>
      <w:proofErr w:type="spellEnd"/>
      <w:r w:rsidRPr="000C4BF5">
        <w:rPr>
          <w:rFonts w:ascii="Times New Roman" w:hAnsi="Times New Roman" w:cs="Times New Roman"/>
          <w:sz w:val="24"/>
          <w:szCs w:val="24"/>
        </w:rPr>
        <w:t xml:space="preserve"> в пособии для учителей «Такие разные диктанты» отмечает: «В числе…диктантов особое значение приобретают те из них, которые служат не только формированию орфографических и пунктуационных навыков, но и развитию текстовых умений</w:t>
      </w:r>
      <w:proofErr w:type="gramStart"/>
      <w:r w:rsidRPr="000C4BF5">
        <w:rPr>
          <w:rFonts w:ascii="Times New Roman" w:hAnsi="Times New Roman" w:cs="Times New Roman"/>
          <w:sz w:val="24"/>
          <w:szCs w:val="24"/>
        </w:rPr>
        <w:t>…Э</w:t>
      </w:r>
      <w:proofErr w:type="gramEnd"/>
      <w:r w:rsidRPr="000C4BF5">
        <w:rPr>
          <w:rFonts w:ascii="Times New Roman" w:hAnsi="Times New Roman" w:cs="Times New Roman"/>
          <w:sz w:val="24"/>
          <w:szCs w:val="24"/>
        </w:rPr>
        <w:t xml:space="preserve">ти диктанты учат школьников тем умениям, которые важны для обычного, существующего в жизни письма, когда нужно, создавая текст, думать о его содержании и о правилах правописания».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Рассмотрим такие диктанты с точки зрения текстовых  умений учащихся.</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i/>
          <w:sz w:val="24"/>
          <w:szCs w:val="24"/>
        </w:rPr>
        <w:t>Немой диктант</w:t>
      </w:r>
      <w:r w:rsidRPr="000C4BF5">
        <w:rPr>
          <w:rFonts w:ascii="Times New Roman" w:hAnsi="Times New Roman" w:cs="Times New Roman"/>
          <w:sz w:val="24"/>
          <w:szCs w:val="24"/>
        </w:rPr>
        <w:t>. Один из видов репортажа. Развивает наблюдательность учащихся и их умение описывать происходящее, является средством обогащения речи детей.</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i/>
          <w:sz w:val="24"/>
          <w:szCs w:val="24"/>
        </w:rPr>
        <w:t>Свободные диктанты</w:t>
      </w:r>
      <w:r w:rsidRPr="000C4BF5">
        <w:rPr>
          <w:rFonts w:ascii="Times New Roman" w:hAnsi="Times New Roman" w:cs="Times New Roman"/>
          <w:sz w:val="24"/>
          <w:szCs w:val="24"/>
        </w:rPr>
        <w:t>. Переходная форма между обычным дословным диктантом и изложением. В дальнейшем пригодится в жизни (запись лекции, протокола и т.п.)</w:t>
      </w:r>
      <w:proofErr w:type="gramStart"/>
      <w:r w:rsidRPr="000C4BF5">
        <w:rPr>
          <w:rFonts w:ascii="Times New Roman" w:hAnsi="Times New Roman" w:cs="Times New Roman"/>
          <w:sz w:val="24"/>
          <w:szCs w:val="24"/>
        </w:rPr>
        <w:t>.</w:t>
      </w:r>
      <w:proofErr w:type="gramEnd"/>
      <w:r w:rsidRPr="000C4BF5">
        <w:rPr>
          <w:rFonts w:ascii="Times New Roman" w:hAnsi="Times New Roman" w:cs="Times New Roman"/>
          <w:sz w:val="24"/>
          <w:szCs w:val="24"/>
        </w:rPr>
        <w:t xml:space="preserve"> </w:t>
      </w:r>
      <w:proofErr w:type="gramStart"/>
      <w:r w:rsidRPr="000C4BF5">
        <w:rPr>
          <w:rFonts w:ascii="Times New Roman" w:hAnsi="Times New Roman" w:cs="Times New Roman"/>
          <w:sz w:val="24"/>
          <w:szCs w:val="24"/>
        </w:rPr>
        <w:t>р</w:t>
      </w:r>
      <w:proofErr w:type="gramEnd"/>
      <w:r w:rsidRPr="000C4BF5">
        <w:rPr>
          <w:rFonts w:ascii="Times New Roman" w:hAnsi="Times New Roman" w:cs="Times New Roman"/>
          <w:sz w:val="24"/>
          <w:szCs w:val="24"/>
        </w:rPr>
        <w:t>азвивает внимание и память учащихся. Формирует умение отбирать в процессе прослушивания основное, отсеивать второстепенное, умение выделить главное, установить логические связи и передать своими словами содержание прослушанного текста. Обогащает активный словарный запас учащихся.</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i/>
          <w:sz w:val="24"/>
          <w:szCs w:val="24"/>
        </w:rPr>
        <w:t>Творческие диктанты</w:t>
      </w:r>
      <w:r w:rsidRPr="000C4BF5">
        <w:rPr>
          <w:rFonts w:ascii="Times New Roman" w:hAnsi="Times New Roman" w:cs="Times New Roman"/>
          <w:sz w:val="24"/>
          <w:szCs w:val="24"/>
        </w:rPr>
        <w:t>. Предупреждает речевые ошибки. Пробуждают у учащихся интерес к слову, активизируют их мыслительную и речевую деятельности. Школьники овладевают лексической, фразеологической, синтаксической синонимикой, умением с помощью различных языковых средств более точно, ярко, ясно выражать мысли.</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lastRenderedPageBreak/>
        <w:t>Диктант с продолжением. Напоминает по своему характеру изложение с дополнительным (творческим) заданием, так как ученик создает свой текст, самостоятельное высказывание. Диктанты и тексты, созданные учениками, тематически близки (хотя и не тождественны) в лексическом отношении, а в некоторых случаях и с точки зрения использования синтаксических средств.</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Подобная работа является лучшим «стартом» в подготовке к написанию собственно изложения текста, а в последующем и сочинения.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Немаловажное значение на уроках русского языка имеет работа по обучению школьников составлять вторичные тексты, которую можно </w:t>
      </w:r>
      <w:proofErr w:type="gramStart"/>
      <w:r w:rsidRPr="000C4BF5">
        <w:rPr>
          <w:rFonts w:ascii="Times New Roman" w:hAnsi="Times New Roman" w:cs="Times New Roman"/>
          <w:sz w:val="24"/>
          <w:szCs w:val="24"/>
        </w:rPr>
        <w:t>рассматривать</w:t>
      </w:r>
      <w:proofErr w:type="gramEnd"/>
      <w:r w:rsidRPr="000C4BF5">
        <w:rPr>
          <w:rFonts w:ascii="Times New Roman" w:hAnsi="Times New Roman" w:cs="Times New Roman"/>
          <w:sz w:val="24"/>
          <w:szCs w:val="24"/>
        </w:rPr>
        <w:t xml:space="preserve"> как подготовительный этап к обучению самостоятельно излагать свои мысли, строить устное или письменное высказывание.</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Вторичный текст – это текст, создаваемый на основе текста-оригинала (авторского текста). В методике различают первичные речевые жанры и вторичные, создаваемые на основе </w:t>
      </w:r>
      <w:proofErr w:type="gramStart"/>
      <w:r w:rsidRPr="000C4BF5">
        <w:rPr>
          <w:rFonts w:ascii="Times New Roman" w:hAnsi="Times New Roman" w:cs="Times New Roman"/>
          <w:sz w:val="24"/>
          <w:szCs w:val="24"/>
        </w:rPr>
        <w:t>первичных</w:t>
      </w:r>
      <w:proofErr w:type="gramEnd"/>
      <w:r w:rsidRPr="000C4BF5">
        <w:rPr>
          <w:rFonts w:ascii="Times New Roman" w:hAnsi="Times New Roman" w:cs="Times New Roman"/>
          <w:sz w:val="24"/>
          <w:szCs w:val="24"/>
        </w:rPr>
        <w:t xml:space="preserve">. </w:t>
      </w:r>
    </w:p>
    <w:p w:rsidR="000C4BF5" w:rsidRPr="000C4BF5" w:rsidRDefault="000C4BF5" w:rsidP="000C4BF5">
      <w:pPr>
        <w:spacing w:after="0" w:line="360" w:lineRule="auto"/>
        <w:ind w:firstLine="567"/>
        <w:jc w:val="both"/>
        <w:rPr>
          <w:rFonts w:ascii="Times New Roman" w:hAnsi="Times New Roman" w:cs="Times New Roman"/>
          <w:sz w:val="24"/>
          <w:szCs w:val="24"/>
        </w:rPr>
      </w:pPr>
      <w:proofErr w:type="gramStart"/>
      <w:r w:rsidRPr="000C4BF5">
        <w:rPr>
          <w:rFonts w:ascii="Times New Roman" w:hAnsi="Times New Roman" w:cs="Times New Roman"/>
          <w:sz w:val="24"/>
          <w:szCs w:val="24"/>
        </w:rPr>
        <w:t>Речевые жанры связаны с теми конкретными ситуациями, событиями, которые встречаются в жизни человека: аннотация, вступительное слово, дискуссия, доклад, заметка, записка, заявление, инструкция, интервью, лекция, объявление, объяснительная записка, отзыв, памятка, предписание, рапорт, распоряжение, резюме, рекомендации, репортаж, рецензия, справка и др. Именно эти события определяют коммуникативную задачу адресанта.</w:t>
      </w:r>
      <w:proofErr w:type="gramEnd"/>
    </w:p>
    <w:p w:rsidR="000C4BF5" w:rsidRPr="000C4BF5" w:rsidRDefault="000C4BF5" w:rsidP="000C4BF5">
      <w:pPr>
        <w:spacing w:after="0" w:line="360" w:lineRule="auto"/>
        <w:ind w:firstLine="567"/>
        <w:jc w:val="both"/>
        <w:rPr>
          <w:rFonts w:ascii="Times New Roman" w:hAnsi="Times New Roman" w:cs="Times New Roman"/>
          <w:sz w:val="24"/>
          <w:szCs w:val="24"/>
        </w:rPr>
      </w:pPr>
      <w:proofErr w:type="gramStart"/>
      <w:r w:rsidRPr="000C4BF5">
        <w:rPr>
          <w:rFonts w:ascii="Times New Roman" w:hAnsi="Times New Roman" w:cs="Times New Roman"/>
          <w:sz w:val="24"/>
          <w:szCs w:val="24"/>
        </w:rPr>
        <w:t>Обучение речевым жанрам в старшей школе ведется в соответствии с жанрами конкретного функционального стиля: официально-деловой – автобиография, заявление, характеристика; научный – доклад, реферат, тезисы, конспект; публицистический – отзыв, рецензия, эссе, статья, заметка, репортаж и др.</w:t>
      </w:r>
      <w:proofErr w:type="gramEnd"/>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Обучение составлению вторичных текстов имеет большое значение для формирования навыков как устной, так и письменной связной речи. Такая работа позволяет научить школьников выбирать из текста ключевые слова, центральные предложения, развивает умение распространять, детализировать высказывания, логично излагать свои мысли.</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Вторичными текстами учащиеся пользуются при изучении всех предметов (пересказ параграфа учебника, самостоятельная работа по дополнительным источникам), поэтому обучение созданию вторичных текстов следует вести на </w:t>
      </w:r>
      <w:proofErr w:type="spellStart"/>
      <w:r w:rsidRPr="000C4BF5">
        <w:rPr>
          <w:rFonts w:ascii="Times New Roman" w:hAnsi="Times New Roman" w:cs="Times New Roman"/>
          <w:sz w:val="24"/>
          <w:szCs w:val="24"/>
        </w:rPr>
        <w:t>межпредметном</w:t>
      </w:r>
      <w:proofErr w:type="spellEnd"/>
      <w:r w:rsidRPr="000C4BF5">
        <w:rPr>
          <w:rFonts w:ascii="Times New Roman" w:hAnsi="Times New Roman" w:cs="Times New Roman"/>
          <w:sz w:val="24"/>
          <w:szCs w:val="24"/>
        </w:rPr>
        <w:t xml:space="preserve"> уровне.</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Задания ЕГЭ по русскому языку проверяют знания учащихся по всем основным разделам и аспектам курса. Особое внимание уделено проверке речевых умений и навыков выпускников чтению и пониманию текста, оценке его содержания и языкового </w:t>
      </w:r>
      <w:r w:rsidRPr="000C4BF5">
        <w:rPr>
          <w:rFonts w:ascii="Times New Roman" w:hAnsi="Times New Roman" w:cs="Times New Roman"/>
          <w:sz w:val="24"/>
          <w:szCs w:val="24"/>
        </w:rPr>
        <w:lastRenderedPageBreak/>
        <w:t xml:space="preserve">воплощения, продуцированию собственного высказывания на основе предложенного текста. Слабые места в практической подготовке выпускников </w:t>
      </w:r>
      <w:proofErr w:type="gramStart"/>
      <w:r w:rsidRPr="000C4BF5">
        <w:rPr>
          <w:rFonts w:ascii="Times New Roman" w:hAnsi="Times New Roman" w:cs="Times New Roman"/>
          <w:sz w:val="24"/>
          <w:szCs w:val="24"/>
        </w:rPr>
        <w:t>выявлены</w:t>
      </w:r>
      <w:proofErr w:type="gramEnd"/>
      <w:r w:rsidRPr="000C4BF5">
        <w:rPr>
          <w:rFonts w:ascii="Times New Roman" w:hAnsi="Times New Roman" w:cs="Times New Roman"/>
          <w:sz w:val="24"/>
          <w:szCs w:val="24"/>
        </w:rPr>
        <w:t xml:space="preserve"> прежде всего с созданием собственного речевого высказывания, в котором требуется ясно, правильно, последовательно и убедительно выразить свою позицию, точно и уместно используя разнообразные языковые средства. При анализе текста необходимо помнить, что рассмотреть все вопросы на материале одного текста невозможно и не нужно. Объем разбора определяется характером самого текста и его особенностями. Задания для анализа текста должны соответствовать его особенностям.</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Возьмем для примера следующий текст:</w:t>
      </w:r>
    </w:p>
    <w:p w:rsidR="000C4BF5" w:rsidRPr="000C4BF5" w:rsidRDefault="000C4BF5" w:rsidP="00270528">
      <w:pPr>
        <w:pStyle w:val="a3"/>
        <w:numPr>
          <w:ilvl w:val="0"/>
          <w:numId w:val="52"/>
        </w:numPr>
        <w:spacing w:after="0" w:line="360" w:lineRule="auto"/>
        <w:ind w:left="0" w:firstLine="0"/>
        <w:jc w:val="both"/>
        <w:rPr>
          <w:rFonts w:ascii="Times New Roman" w:hAnsi="Times New Roman" w:cs="Times New Roman"/>
          <w:i/>
          <w:color w:val="000000"/>
          <w:sz w:val="24"/>
          <w:szCs w:val="24"/>
          <w:shd w:val="clear" w:color="auto" w:fill="FFFFFF"/>
        </w:rPr>
      </w:pPr>
      <w:proofErr w:type="gramStart"/>
      <w:r w:rsidRPr="000C4BF5">
        <w:rPr>
          <w:rFonts w:ascii="Times New Roman" w:hAnsi="Times New Roman" w:cs="Times New Roman"/>
          <w:i/>
          <w:color w:val="000000"/>
          <w:sz w:val="24"/>
          <w:szCs w:val="24"/>
          <w:shd w:val="clear" w:color="auto" w:fill="FFFFFF"/>
        </w:rPr>
        <w:t>Никто из нас не пожелает себе жизненных испытаний: они заставляют нас страдать. (2) Несчастья вторгаются в нашу жизнь, опустошая её, лишая смысла. (3) Предательство друга, измена близкого человека, пережитое насилие, теракт, уход из жизни того, кто дорог тебе... (4) Всё это испытания, которые не просто ранят, но ставят под удар основы нашего существования, оставляя только один вопрос: (5) « Как же</w:t>
      </w:r>
      <w:proofErr w:type="gramEnd"/>
      <w:r w:rsidRPr="000C4BF5">
        <w:rPr>
          <w:rFonts w:ascii="Times New Roman" w:hAnsi="Times New Roman" w:cs="Times New Roman"/>
          <w:i/>
          <w:color w:val="000000"/>
          <w:sz w:val="24"/>
          <w:szCs w:val="24"/>
          <w:shd w:val="clear" w:color="auto" w:fill="FFFFFF"/>
        </w:rPr>
        <w:t xml:space="preserve"> </w:t>
      </w:r>
      <w:proofErr w:type="gramStart"/>
      <w:r w:rsidRPr="000C4BF5">
        <w:rPr>
          <w:rFonts w:ascii="Times New Roman" w:hAnsi="Times New Roman" w:cs="Times New Roman"/>
          <w:i/>
          <w:color w:val="000000"/>
          <w:sz w:val="24"/>
          <w:szCs w:val="24"/>
          <w:shd w:val="clear" w:color="auto" w:fill="FFFFFF"/>
        </w:rPr>
        <w:t>теперь жить?»</w:t>
      </w:r>
      <w:r w:rsidRPr="000C4BF5">
        <w:rPr>
          <w:rFonts w:ascii="Times New Roman" w:hAnsi="Times New Roman" w:cs="Times New Roman"/>
          <w:i/>
          <w:color w:val="000000"/>
          <w:sz w:val="24"/>
          <w:szCs w:val="24"/>
        </w:rPr>
        <w:br/>
      </w:r>
      <w:r w:rsidRPr="000C4BF5">
        <w:rPr>
          <w:rFonts w:ascii="Times New Roman" w:hAnsi="Times New Roman" w:cs="Times New Roman"/>
          <w:i/>
          <w:color w:val="000000"/>
          <w:sz w:val="24"/>
          <w:szCs w:val="24"/>
          <w:shd w:val="clear" w:color="auto" w:fill="FFFFFF"/>
        </w:rPr>
        <w:t xml:space="preserve">         (6) Поскольку развитие и перемены свойственны самой природе человека, с детства и до старости мы переживаем череду кризисов, одним из которых является кризис подросткового возраста. (7) Меняется наша внешность, рождаются иные ощущения и чувства. (8) Первая любовь, предательство, ревность...(9) Родители предъявляют нам высокие требования, а общаются как с детьми. (10) Мучительный поиск ответов на вопросы: (11) «Кто</w:t>
      </w:r>
      <w:proofErr w:type="gramEnd"/>
      <w:r w:rsidRPr="000C4BF5">
        <w:rPr>
          <w:rFonts w:ascii="Times New Roman" w:hAnsi="Times New Roman" w:cs="Times New Roman"/>
          <w:i/>
          <w:color w:val="000000"/>
          <w:sz w:val="24"/>
          <w:szCs w:val="24"/>
          <w:shd w:val="clear" w:color="auto" w:fill="FFFFFF"/>
        </w:rPr>
        <w:t xml:space="preserve"> я? (12) Какой я?».</w:t>
      </w:r>
    </w:p>
    <w:p w:rsidR="000C4BF5" w:rsidRPr="000C4BF5" w:rsidRDefault="000C4BF5" w:rsidP="000C4BF5">
      <w:pPr>
        <w:spacing w:after="0" w:line="360" w:lineRule="auto"/>
        <w:ind w:firstLine="567"/>
        <w:jc w:val="both"/>
        <w:rPr>
          <w:rFonts w:ascii="Times New Roman" w:hAnsi="Times New Roman" w:cs="Times New Roman"/>
          <w:i/>
          <w:color w:val="000000"/>
          <w:sz w:val="24"/>
          <w:szCs w:val="24"/>
          <w:shd w:val="clear" w:color="auto" w:fill="FFFFFF"/>
        </w:rPr>
      </w:pPr>
      <w:r w:rsidRPr="000C4BF5">
        <w:rPr>
          <w:rFonts w:ascii="Times New Roman" w:hAnsi="Times New Roman" w:cs="Times New Roman"/>
          <w:i/>
          <w:color w:val="000000"/>
          <w:sz w:val="24"/>
          <w:szCs w:val="24"/>
          <w:shd w:val="clear" w:color="auto" w:fill="FFFFFF"/>
        </w:rPr>
        <w:t>(13) В тяжелые минуты кризиса становится ясно: так, как прежде, уже не будет. </w:t>
      </w:r>
      <w:r w:rsidRPr="000C4BF5">
        <w:rPr>
          <w:rFonts w:ascii="Times New Roman" w:hAnsi="Times New Roman" w:cs="Times New Roman"/>
          <w:i/>
          <w:color w:val="000000"/>
          <w:sz w:val="24"/>
          <w:szCs w:val="24"/>
        </w:rPr>
        <w:br/>
      </w:r>
      <w:r w:rsidRPr="000C4BF5">
        <w:rPr>
          <w:rFonts w:ascii="Times New Roman" w:hAnsi="Times New Roman" w:cs="Times New Roman"/>
          <w:i/>
          <w:color w:val="000000"/>
          <w:sz w:val="24"/>
          <w:szCs w:val="24"/>
          <w:shd w:val="clear" w:color="auto" w:fill="FFFFFF"/>
        </w:rPr>
        <w:t>(14) В китайском языке слово «кризис» состоит из двух иероглифов – «опасность» и «возможность». (15) Так дошла до наших времён убежденность древних мыслителей, что в каждой проблемной ситуации заложено не только разрушение старого, но и созидание нового. (</w:t>
      </w:r>
      <w:proofErr w:type="gramStart"/>
      <w:r w:rsidRPr="000C4BF5">
        <w:rPr>
          <w:rFonts w:ascii="Times New Roman" w:hAnsi="Times New Roman" w:cs="Times New Roman"/>
          <w:i/>
          <w:color w:val="000000"/>
          <w:sz w:val="24"/>
          <w:szCs w:val="24"/>
          <w:shd w:val="clear" w:color="auto" w:fill="FFFFFF"/>
        </w:rPr>
        <w:t xml:space="preserve">16) </w:t>
      </w:r>
      <w:proofErr w:type="gramEnd"/>
      <w:r w:rsidRPr="000C4BF5">
        <w:rPr>
          <w:rFonts w:ascii="Times New Roman" w:hAnsi="Times New Roman" w:cs="Times New Roman"/>
          <w:i/>
          <w:color w:val="000000"/>
          <w:sz w:val="24"/>
          <w:szCs w:val="24"/>
          <w:shd w:val="clear" w:color="auto" w:fill="FFFFFF"/>
        </w:rPr>
        <w:t xml:space="preserve">Стена кажется непреодолимой, но если ты изо всех сил пытаешься </w:t>
      </w:r>
      <w:proofErr w:type="gramStart"/>
      <w:r w:rsidRPr="000C4BF5">
        <w:rPr>
          <w:rFonts w:ascii="Times New Roman" w:hAnsi="Times New Roman" w:cs="Times New Roman"/>
          <w:i/>
          <w:color w:val="000000"/>
          <w:sz w:val="24"/>
          <w:szCs w:val="24"/>
          <w:shd w:val="clear" w:color="auto" w:fill="FFFFFF"/>
        </w:rPr>
        <w:t>через неё перебраться, лезешь вверх, ушибаясь и ошибаясь, то за ней ты увидишь новый простор. (17) Именно в моменты кризиса мы можем стать мудрее, задуматься о своей жизни, пересмотреть прежние ценности. (18) Новые ценности, иной взгляд на себя и на мир, то, что приобрели, может оказаться ценнее потерянного. (19) Оказывается, что наши ошибки, неудачи и страдания – это абсолютно необходимый путь</w:t>
      </w:r>
      <w:proofErr w:type="gramEnd"/>
      <w:r w:rsidRPr="000C4BF5">
        <w:rPr>
          <w:rFonts w:ascii="Times New Roman" w:hAnsi="Times New Roman" w:cs="Times New Roman"/>
          <w:i/>
          <w:color w:val="000000"/>
          <w:sz w:val="24"/>
          <w:szCs w:val="24"/>
          <w:shd w:val="clear" w:color="auto" w:fill="FFFFFF"/>
        </w:rPr>
        <w:t xml:space="preserve"> </w:t>
      </w:r>
      <w:proofErr w:type="gramStart"/>
      <w:r w:rsidRPr="000C4BF5">
        <w:rPr>
          <w:rFonts w:ascii="Times New Roman" w:hAnsi="Times New Roman" w:cs="Times New Roman"/>
          <w:i/>
          <w:color w:val="000000"/>
          <w:sz w:val="24"/>
          <w:szCs w:val="24"/>
          <w:shd w:val="clear" w:color="auto" w:fill="FFFFFF"/>
        </w:rPr>
        <w:t>к той мысли, к тому пониманию времени, которые мы, оказывается, обрели. (20) И мы почти с ужасом осознаём, что ничего бы не поняли, если бы не эти страдания, неудачи, если бы не эта боль. (21) И мы восклицаем: (22) «Как точно всё сложилось! (23) Два – три везения там, где не повезло, и я бы ничего не понял!».</w:t>
      </w:r>
      <w:proofErr w:type="gramEnd"/>
    </w:p>
    <w:p w:rsidR="000C4BF5" w:rsidRPr="000C4BF5" w:rsidRDefault="000C4BF5" w:rsidP="000C4BF5">
      <w:pPr>
        <w:spacing w:after="0" w:line="360" w:lineRule="auto"/>
        <w:ind w:firstLine="567"/>
        <w:jc w:val="both"/>
        <w:rPr>
          <w:rFonts w:ascii="Times New Roman" w:hAnsi="Times New Roman" w:cs="Times New Roman"/>
          <w:i/>
          <w:color w:val="000000"/>
          <w:sz w:val="24"/>
          <w:szCs w:val="24"/>
          <w:shd w:val="clear" w:color="auto" w:fill="FFFFFF"/>
        </w:rPr>
      </w:pPr>
      <w:r w:rsidRPr="000C4BF5">
        <w:rPr>
          <w:rFonts w:ascii="Times New Roman" w:hAnsi="Times New Roman" w:cs="Times New Roman"/>
          <w:i/>
          <w:color w:val="000000"/>
          <w:sz w:val="24"/>
          <w:szCs w:val="24"/>
        </w:rPr>
        <w:lastRenderedPageBreak/>
        <w:br/>
      </w:r>
      <w:r w:rsidRPr="000C4BF5">
        <w:rPr>
          <w:rFonts w:ascii="Times New Roman" w:hAnsi="Times New Roman" w:cs="Times New Roman"/>
          <w:i/>
          <w:color w:val="000000"/>
          <w:sz w:val="24"/>
          <w:szCs w:val="24"/>
          <w:shd w:val="clear" w:color="auto" w:fill="FFFFFF"/>
        </w:rPr>
        <w:t xml:space="preserve">           (24) Насколько успешно мы преодолеваем кризисные ситуации, зависит от того, кого или что мы считаем первопричиной случившегося. (25) Одни из нас винят в происходящем кого-то и успокаивают себя: (26) «Я ничего не мог поделать». (27) Другие чувствуют свою ответственность за происходящее и руководствуются принципом «всё в моих руках».</w:t>
      </w:r>
    </w:p>
    <w:p w:rsidR="000C4BF5" w:rsidRPr="000C4BF5" w:rsidRDefault="000C4BF5" w:rsidP="000C4BF5">
      <w:pPr>
        <w:spacing w:after="0" w:line="360" w:lineRule="auto"/>
        <w:ind w:firstLine="567"/>
        <w:jc w:val="both"/>
        <w:rPr>
          <w:rFonts w:ascii="Times New Roman" w:hAnsi="Times New Roman" w:cs="Times New Roman"/>
          <w:i/>
          <w:color w:val="000000"/>
          <w:sz w:val="24"/>
          <w:szCs w:val="24"/>
        </w:rPr>
      </w:pPr>
      <w:r w:rsidRPr="000C4BF5">
        <w:rPr>
          <w:rFonts w:ascii="Times New Roman" w:hAnsi="Times New Roman" w:cs="Times New Roman"/>
          <w:i/>
          <w:color w:val="000000"/>
          <w:sz w:val="24"/>
          <w:szCs w:val="24"/>
          <w:shd w:val="clear" w:color="auto" w:fill="FFFFFF"/>
        </w:rPr>
        <w:t>(28) Если в самой тяжелой ситуации мы найдем мужество честно разобраться в себе, понять, чего хотим от жизни и что можем дать другим людям, принять решение и исполнить его, только в этом случае в старости мы сможем сказать:</w:t>
      </w:r>
    </w:p>
    <w:p w:rsidR="000C4BF5" w:rsidRPr="000C4BF5" w:rsidRDefault="000C4BF5" w:rsidP="000C4BF5">
      <w:pPr>
        <w:spacing w:after="0" w:line="360" w:lineRule="auto"/>
        <w:ind w:firstLine="567"/>
        <w:jc w:val="both"/>
        <w:rPr>
          <w:rFonts w:ascii="Times New Roman" w:hAnsi="Times New Roman" w:cs="Times New Roman"/>
          <w:i/>
          <w:color w:val="000000"/>
          <w:sz w:val="24"/>
          <w:szCs w:val="24"/>
          <w:shd w:val="clear" w:color="auto" w:fill="FFFFFF"/>
        </w:rPr>
      </w:pPr>
      <w:r w:rsidRPr="000C4BF5">
        <w:rPr>
          <w:rFonts w:ascii="Times New Roman" w:hAnsi="Times New Roman" w:cs="Times New Roman"/>
          <w:i/>
          <w:color w:val="000000"/>
          <w:sz w:val="24"/>
          <w:szCs w:val="24"/>
          <w:shd w:val="clear" w:color="auto" w:fill="FFFFFF"/>
        </w:rPr>
        <w:t>(29) «Моя жизнь – не цепь упущенных возможностей и не время, потраченное напрасно. (30) Это моя жизнь!»</w:t>
      </w:r>
    </w:p>
    <w:p w:rsidR="000C4BF5" w:rsidRPr="000C4BF5" w:rsidRDefault="000C4BF5" w:rsidP="000C4BF5">
      <w:pPr>
        <w:spacing w:after="0" w:line="360" w:lineRule="auto"/>
        <w:ind w:firstLine="567"/>
        <w:jc w:val="both"/>
        <w:rPr>
          <w:rFonts w:ascii="Times New Roman" w:hAnsi="Times New Roman" w:cs="Times New Roman"/>
          <w:i/>
          <w:color w:val="000000"/>
          <w:sz w:val="24"/>
          <w:szCs w:val="24"/>
          <w:shd w:val="clear" w:color="auto" w:fill="FFFFFF"/>
        </w:rPr>
      </w:pPr>
      <w:r w:rsidRPr="000C4BF5">
        <w:rPr>
          <w:rFonts w:ascii="Times New Roman" w:hAnsi="Times New Roman" w:cs="Times New Roman"/>
          <w:i/>
          <w:color w:val="000000"/>
          <w:sz w:val="24"/>
          <w:szCs w:val="24"/>
        </w:rPr>
        <w:br/>
      </w:r>
      <w:r w:rsidRPr="000C4BF5">
        <w:rPr>
          <w:rFonts w:ascii="Times New Roman" w:hAnsi="Times New Roman" w:cs="Times New Roman"/>
          <w:i/>
          <w:color w:val="000000"/>
          <w:sz w:val="24"/>
          <w:szCs w:val="24"/>
          <w:shd w:val="clear" w:color="auto" w:fill="FFFFFF"/>
        </w:rPr>
        <w:t xml:space="preserve">                                                                                                  ( По Ю. Пучковой, Ж. Сергеевой</w:t>
      </w:r>
      <w:r w:rsidRPr="000C4BF5">
        <w:rPr>
          <w:rFonts w:ascii="Times New Roman" w:hAnsi="Times New Roman" w:cs="Times New Roman"/>
          <w:color w:val="000000"/>
          <w:sz w:val="24"/>
          <w:szCs w:val="24"/>
          <w:shd w:val="clear" w:color="auto" w:fill="FFFFFF"/>
        </w:rPr>
        <w:t>)</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Прочитайте текст.</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Определите тему текста (</w:t>
      </w:r>
      <w:r w:rsidRPr="000C4BF5">
        <w:rPr>
          <w:rFonts w:ascii="Times New Roman" w:hAnsi="Times New Roman" w:cs="Times New Roman"/>
          <w:i/>
          <w:sz w:val="24"/>
          <w:szCs w:val="24"/>
        </w:rPr>
        <w:t>Преодоление жизненных испытаний)</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Сопоставьте 1 и 28 предложения текста. Что хотели сказать авторы? Сформулируйте их мысль и запишите в виде повествовательного предложения.</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sz w:val="24"/>
          <w:szCs w:val="24"/>
        </w:rPr>
        <w:t>(</w:t>
      </w:r>
      <w:r w:rsidRPr="000C4BF5">
        <w:rPr>
          <w:rFonts w:ascii="Times New Roman" w:hAnsi="Times New Roman" w:cs="Times New Roman"/>
          <w:i/>
          <w:sz w:val="24"/>
          <w:szCs w:val="24"/>
        </w:rPr>
        <w:t>Авторы стараются убедить читателя в том, что только четко поставленные цели, не противоречащие внутренним принципам человека и ориентированные на пользу другим людям, помогут справиться в сложной ситуации).</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Сформулируйте вопрос, который соединяет тему и идею текста (ответом на него должна стать идея текста). Это и есть проблема текста.</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(Что помогает человеку преодолевать жизненные испытания?)</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На каком прием</w:t>
      </w:r>
      <w:proofErr w:type="gramStart"/>
      <w:r w:rsidRPr="000C4BF5">
        <w:rPr>
          <w:rFonts w:ascii="Times New Roman" w:hAnsi="Times New Roman" w:cs="Times New Roman"/>
          <w:sz w:val="24"/>
          <w:szCs w:val="24"/>
        </w:rPr>
        <w:t>е(</w:t>
      </w:r>
      <w:proofErr w:type="gramEnd"/>
      <w:r w:rsidRPr="000C4BF5">
        <w:rPr>
          <w:rFonts w:ascii="Times New Roman" w:hAnsi="Times New Roman" w:cs="Times New Roman"/>
          <w:sz w:val="24"/>
          <w:szCs w:val="24"/>
        </w:rPr>
        <w:t>-ах) построен текст? (сопоставление, постепенное развитие мысли; быстрая смена действий, динамичность; неторопливое созерцание и пр.)</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(Постепенное развитие мысли: от ряда вопросов, которыми каждый человек задавался на конкретных этапах жизни, авторы переходят к исследованию причин кризисных ситуаций и в конце предлагают решение по их преодолению).</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В 1 абзаце определите, как называется такая фигура речи, при которой в цепочке однородных членов (часто синонимичных) постепенно нарастает смысловое или эмоциональное содержание?</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(Градация)</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Определите фигуру речи, использованную в 8 предложении.</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(Парцелляция)</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lastRenderedPageBreak/>
        <w:t>Какие изобразительно-выразительные средства используют авторы в 3 абзаце? Запишите их номера в порядке возрастания.</w:t>
      </w:r>
    </w:p>
    <w:p w:rsidR="000C4BF5" w:rsidRPr="000C4BF5" w:rsidRDefault="000C4BF5" w:rsidP="00270528">
      <w:pPr>
        <w:pStyle w:val="a3"/>
        <w:numPr>
          <w:ilvl w:val="0"/>
          <w:numId w:val="44"/>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Антонимы</w:t>
      </w:r>
    </w:p>
    <w:p w:rsidR="000C4BF5" w:rsidRPr="000C4BF5" w:rsidRDefault="000C4BF5" w:rsidP="00270528">
      <w:pPr>
        <w:pStyle w:val="a3"/>
        <w:numPr>
          <w:ilvl w:val="0"/>
          <w:numId w:val="44"/>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Эпитеты</w:t>
      </w:r>
    </w:p>
    <w:p w:rsidR="000C4BF5" w:rsidRPr="000C4BF5" w:rsidRDefault="000C4BF5" w:rsidP="00270528">
      <w:pPr>
        <w:pStyle w:val="a3"/>
        <w:numPr>
          <w:ilvl w:val="0"/>
          <w:numId w:val="44"/>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Синтаксический параллелизм</w:t>
      </w:r>
    </w:p>
    <w:p w:rsidR="000C4BF5" w:rsidRPr="000C4BF5" w:rsidRDefault="000C4BF5" w:rsidP="00270528">
      <w:pPr>
        <w:pStyle w:val="a3"/>
        <w:numPr>
          <w:ilvl w:val="0"/>
          <w:numId w:val="44"/>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Развернутая метафора</w:t>
      </w:r>
    </w:p>
    <w:p w:rsidR="000C4BF5" w:rsidRPr="000C4BF5" w:rsidRDefault="000C4BF5" w:rsidP="00270528">
      <w:pPr>
        <w:pStyle w:val="a3"/>
        <w:numPr>
          <w:ilvl w:val="0"/>
          <w:numId w:val="44"/>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Риторическое обращение</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(1,2,4)</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Каким стилистическим приемом пользуются авторы в 25-27 предложениях?</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(Антитеза)</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Как называется фигура речи в 29-30 предложениях?</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(Кольцо)</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Сформулировав проблему, идею текста и эмоциональное отношение автора к предмету речи, вы определили основную информацию, которую хотели передать авторы в этом тексте. Можно ли ее передать более лаконично, сжато, чем это сделано в исходном тексте? Чтобы ответить на этот вопрос, выполните следующие задания. Напоминаем приемы сжатия текста:</w:t>
      </w:r>
    </w:p>
    <w:p w:rsidR="000C4BF5" w:rsidRPr="000C4BF5" w:rsidRDefault="000C4BF5" w:rsidP="00270528">
      <w:pPr>
        <w:pStyle w:val="a3"/>
        <w:numPr>
          <w:ilvl w:val="0"/>
          <w:numId w:val="45"/>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исключение второстепенной информации, подробностей, деталей</w:t>
      </w:r>
    </w:p>
    <w:p w:rsidR="000C4BF5" w:rsidRPr="000C4BF5" w:rsidRDefault="000C4BF5" w:rsidP="00270528">
      <w:pPr>
        <w:pStyle w:val="a3"/>
        <w:numPr>
          <w:ilvl w:val="0"/>
          <w:numId w:val="45"/>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обобщение единичных явлений и фактов</w:t>
      </w:r>
    </w:p>
    <w:p w:rsidR="000C4BF5" w:rsidRPr="000C4BF5" w:rsidRDefault="000C4BF5" w:rsidP="00270528">
      <w:pPr>
        <w:pStyle w:val="a3"/>
        <w:numPr>
          <w:ilvl w:val="0"/>
          <w:numId w:val="45"/>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упрощение синтаксических структур</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Объедините 2 и 3 предложения, заменив в них ряд однородных членов предложения обобщающим наименованием.</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(Несчастья лишают нас самого дорогого)</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Обратите внимание на то, что прилагательное в форме единственного числа среднего рода выступает в предложении в роли существительного с обобщающим значением.</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В 4 предложении замените придаточное определительное причастным оборотом, а слова «…но ставят под удар основы нашего существования, оставляя только один вопрос: 2как же теперь жить?» более лаконичным выражением.</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(Испытания, ранящие нас, делают жизнь бессмысленной)</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Выберите из предложенных вариантов такой, который отражает главную информацию 2-го абзаца:</w:t>
      </w:r>
    </w:p>
    <w:p w:rsidR="000C4BF5" w:rsidRPr="000C4BF5" w:rsidRDefault="000C4BF5" w:rsidP="00270528">
      <w:pPr>
        <w:pStyle w:val="a3"/>
        <w:numPr>
          <w:ilvl w:val="0"/>
          <w:numId w:val="46"/>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Кризис подросткового возраста переживается ребенком мучительно.</w:t>
      </w:r>
    </w:p>
    <w:p w:rsidR="000C4BF5" w:rsidRPr="000C4BF5" w:rsidRDefault="000C4BF5" w:rsidP="00270528">
      <w:pPr>
        <w:pStyle w:val="a3"/>
        <w:numPr>
          <w:ilvl w:val="0"/>
          <w:numId w:val="46"/>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Главный кризис в жизни человека – подростковый.</w:t>
      </w:r>
    </w:p>
    <w:p w:rsidR="000C4BF5" w:rsidRPr="000C4BF5" w:rsidRDefault="000C4BF5" w:rsidP="00270528">
      <w:pPr>
        <w:pStyle w:val="a3"/>
        <w:numPr>
          <w:ilvl w:val="0"/>
          <w:numId w:val="46"/>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lastRenderedPageBreak/>
        <w:t>Одним из кризисов в жизни человека является подростковый; преобразуя его внешне и внутренне, он заставляет задуматься над «вечными» вопросами.</w:t>
      </w:r>
    </w:p>
    <w:p w:rsidR="000C4BF5" w:rsidRPr="000C4BF5" w:rsidRDefault="000C4BF5" w:rsidP="00270528">
      <w:pPr>
        <w:pStyle w:val="a3"/>
        <w:numPr>
          <w:ilvl w:val="0"/>
          <w:numId w:val="46"/>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С детства и до старости мы переживаем череду кризисов, которые подвергают нашу жизнь испытаниям любовью, предательством, ревностью…</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(3)</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Проведите лингвистический эксперимент: исключив из предложений 13-28 подробности и детали, из рядов синонимов оставляя самый необходимый по смыслу, запишите основную информацию.</w:t>
      </w:r>
    </w:p>
    <w:p w:rsidR="000C4BF5" w:rsidRPr="000C4BF5" w:rsidRDefault="000C4BF5" w:rsidP="000C4BF5">
      <w:pPr>
        <w:spacing w:after="0" w:line="360" w:lineRule="auto"/>
        <w:jc w:val="both"/>
        <w:rPr>
          <w:rFonts w:ascii="Times New Roman" w:hAnsi="Times New Roman" w:cs="Times New Roman"/>
          <w:i/>
          <w:sz w:val="24"/>
          <w:szCs w:val="24"/>
        </w:rPr>
      </w:pPr>
      <w:proofErr w:type="gramStart"/>
      <w:r w:rsidRPr="000C4BF5">
        <w:rPr>
          <w:rFonts w:ascii="Times New Roman" w:hAnsi="Times New Roman" w:cs="Times New Roman"/>
          <w:i/>
          <w:sz w:val="24"/>
          <w:szCs w:val="24"/>
        </w:rPr>
        <w:t>(Понимая неизбежность кризисных последствий, помните: проблемная ситуация не только разрушает старое, но и созидает новое.</w:t>
      </w:r>
      <w:proofErr w:type="gramEnd"/>
      <w:r w:rsidRPr="000C4BF5">
        <w:rPr>
          <w:rFonts w:ascii="Times New Roman" w:hAnsi="Times New Roman" w:cs="Times New Roman"/>
          <w:i/>
          <w:sz w:val="24"/>
          <w:szCs w:val="24"/>
        </w:rPr>
        <w:t xml:space="preserve"> С кризисом приходит мудрость и переоценка ценностей. </w:t>
      </w:r>
      <w:proofErr w:type="gramStart"/>
      <w:r w:rsidRPr="000C4BF5">
        <w:rPr>
          <w:rFonts w:ascii="Times New Roman" w:hAnsi="Times New Roman" w:cs="Times New Roman"/>
          <w:i/>
          <w:sz w:val="24"/>
          <w:szCs w:val="24"/>
        </w:rPr>
        <w:t>Приобретение может оказаться ценнее потерянного, а значит, страдание – это необходимый путь к истине.)</w:t>
      </w:r>
      <w:proofErr w:type="gramEnd"/>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 xml:space="preserve">Найдите предложение, которое можно считать ядром смысла этого текста, передающим авторскую позицию. Выпишите его, включив в </w:t>
      </w:r>
      <w:proofErr w:type="gramStart"/>
      <w:r w:rsidRPr="000C4BF5">
        <w:rPr>
          <w:rFonts w:ascii="Times New Roman" w:hAnsi="Times New Roman" w:cs="Times New Roman"/>
          <w:sz w:val="24"/>
          <w:szCs w:val="24"/>
        </w:rPr>
        <w:t>какую-либо</w:t>
      </w:r>
      <w:proofErr w:type="gramEnd"/>
      <w:r w:rsidRPr="000C4BF5">
        <w:rPr>
          <w:rFonts w:ascii="Times New Roman" w:hAnsi="Times New Roman" w:cs="Times New Roman"/>
          <w:sz w:val="24"/>
          <w:szCs w:val="24"/>
        </w:rPr>
        <w:t xml:space="preserve"> из приведенных далее речевых формул:</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Автор считает, что….</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Он советует…</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Автор полагает, что….</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Он утверждает, что…</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Мнение автора таково….</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Проверьте правильность расстановки знаков препинания, в том числе кавычек при цитировании исходного текста.</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(Автор полагает, что выявление первопричины сложившегося положения определяет, «насколько успешно мы преодолеваем кризисные ситуации».)</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Соедините части сжатого варианта текста. Отредактируйте его, убрав неоправданные повторы. Проследите, адекватно ли передана информация текста в сжатом варианте?</w:t>
      </w:r>
    </w:p>
    <w:p w:rsidR="000C4BF5" w:rsidRPr="000C4BF5" w:rsidRDefault="000C4BF5" w:rsidP="000C4BF5">
      <w:pPr>
        <w:spacing w:after="0" w:line="360" w:lineRule="auto"/>
        <w:ind w:firstLine="567"/>
        <w:jc w:val="both"/>
        <w:rPr>
          <w:rFonts w:ascii="Times New Roman" w:hAnsi="Times New Roman" w:cs="Times New Roman"/>
          <w:i/>
          <w:sz w:val="24"/>
          <w:szCs w:val="24"/>
        </w:rPr>
      </w:pPr>
      <w:proofErr w:type="gramStart"/>
      <w:r w:rsidRPr="000C4BF5">
        <w:rPr>
          <w:rFonts w:ascii="Times New Roman" w:hAnsi="Times New Roman" w:cs="Times New Roman"/>
          <w:i/>
          <w:sz w:val="24"/>
          <w:szCs w:val="24"/>
        </w:rPr>
        <w:t>(Никто из нас не пожелает себе жизненных испытаний: они заставляют нас страдать.</w:t>
      </w:r>
      <w:proofErr w:type="gramEnd"/>
      <w:r w:rsidRPr="000C4BF5">
        <w:rPr>
          <w:rFonts w:ascii="Times New Roman" w:hAnsi="Times New Roman" w:cs="Times New Roman"/>
          <w:i/>
          <w:sz w:val="24"/>
          <w:szCs w:val="24"/>
        </w:rPr>
        <w:t xml:space="preserve"> Несчастья лишают нас самого дорогого. Испытания, ранящие нас, делают жизнь бессмысленной.</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Одним из кризисов в жизни человека является подростковый; преобразуя его внешне и внутренне, он заставляет задуматься над «вечными» вопросами.</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Понимая неизбежность кризисных последствий, помните: проблемная ситуация не только разрушает старое, но и созидает новое. С кризисом приходит мудрость и </w:t>
      </w:r>
      <w:r w:rsidRPr="000C4BF5">
        <w:rPr>
          <w:rFonts w:ascii="Times New Roman" w:hAnsi="Times New Roman" w:cs="Times New Roman"/>
          <w:i/>
          <w:sz w:val="24"/>
          <w:szCs w:val="24"/>
        </w:rPr>
        <w:lastRenderedPageBreak/>
        <w:t>переоценка ценностей. Приобретение может оказаться ценнее потерянного, а значит, страдание – это необходимый путь к истине.</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Выявление первопричин сложившегося положения определяет, насколько успешно мы преодолеваем кризисные ситуации.</w:t>
      </w:r>
    </w:p>
    <w:p w:rsidR="000C4BF5" w:rsidRPr="000C4BF5" w:rsidRDefault="000C4BF5" w:rsidP="000C4BF5">
      <w:pPr>
        <w:spacing w:after="0" w:line="360" w:lineRule="auto"/>
        <w:ind w:firstLine="567"/>
        <w:jc w:val="both"/>
        <w:rPr>
          <w:rFonts w:ascii="Times New Roman" w:hAnsi="Times New Roman" w:cs="Times New Roman"/>
          <w:i/>
          <w:sz w:val="24"/>
          <w:szCs w:val="24"/>
        </w:rPr>
      </w:pPr>
      <w:proofErr w:type="gramStart"/>
      <w:r w:rsidRPr="000C4BF5">
        <w:rPr>
          <w:rFonts w:ascii="Times New Roman" w:hAnsi="Times New Roman" w:cs="Times New Roman"/>
          <w:i/>
          <w:sz w:val="24"/>
          <w:szCs w:val="24"/>
        </w:rPr>
        <w:t>Четко поставленные цели, не противоречащие внутренним принципам человека и ориентированные на пользу другим людям, помогут справиться в сложной ситуации.)</w:t>
      </w:r>
      <w:proofErr w:type="gramEnd"/>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Значимым в работе с текстом и в том, как организована работа с ним, становится все, здесь не может быть мелочей, не влияющих на результаты обучения. Например, нельзя давать задание, связанное с выразительным чтением, если предполагается те</w:t>
      </w:r>
      <w:proofErr w:type="gramStart"/>
      <w:r w:rsidRPr="000C4BF5">
        <w:rPr>
          <w:rFonts w:ascii="Times New Roman" w:hAnsi="Times New Roman" w:cs="Times New Roman"/>
          <w:sz w:val="24"/>
          <w:szCs w:val="24"/>
        </w:rPr>
        <w:t>кст с пр</w:t>
      </w:r>
      <w:proofErr w:type="gramEnd"/>
      <w:r w:rsidRPr="000C4BF5">
        <w:rPr>
          <w:rFonts w:ascii="Times New Roman" w:hAnsi="Times New Roman" w:cs="Times New Roman"/>
          <w:sz w:val="24"/>
          <w:szCs w:val="24"/>
        </w:rPr>
        <w:t>опущенными буквами, без знаков препинания. В процессе работы с текстом ученик должен ощутить гармонию смысла и графического облика текста, именно при таком условии усиливается эстетическое воздействие текста как явления культуры.</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Комплексная работа с текстами различных стилей обычно проводится на уроках повторения, обобщения и систематизации изученного. Принцип тематического единства, на основе которого происходит работа на уроке, очень важен для создания развивающей среды, которая приобщает к культуре.</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Предлагаем для комплексного анализа текст на уроке повторения и систематизации изученного по теме «Сложноподчиненное предложение»</w:t>
      </w:r>
    </w:p>
    <w:p w:rsidR="000C4BF5" w:rsidRPr="000C4BF5" w:rsidRDefault="000C4BF5" w:rsidP="000C4BF5">
      <w:pPr>
        <w:shd w:val="clear" w:color="auto" w:fill="FFFFFF"/>
        <w:spacing w:after="0" w:line="360" w:lineRule="auto"/>
        <w:ind w:firstLine="567"/>
        <w:jc w:val="both"/>
        <w:rPr>
          <w:rFonts w:ascii="Times New Roman" w:eastAsia="Times New Roman" w:hAnsi="Times New Roman" w:cs="Times New Roman"/>
          <w:i/>
          <w:sz w:val="24"/>
          <w:szCs w:val="24"/>
          <w:lang w:eastAsia="ru-RU"/>
        </w:rPr>
      </w:pPr>
      <w:r w:rsidRPr="000C4BF5">
        <w:rPr>
          <w:rFonts w:ascii="Times New Roman" w:eastAsia="Times New Roman" w:hAnsi="Times New Roman" w:cs="Times New Roman"/>
          <w:i/>
          <w:sz w:val="24"/>
          <w:szCs w:val="24"/>
          <w:lang w:eastAsia="ru-RU"/>
        </w:rPr>
        <w:t xml:space="preserve">(1) Когда человек сознательно или интуитивно выбирает себе в жизни какую-то цель, жизненную задачу, он вместе с тем невольно дает себе оценку. (2)По тому, ради чего человек живет, можно судить и о его самооценке </w:t>
      </w:r>
      <w:proofErr w:type="gramStart"/>
      <w:r w:rsidRPr="000C4BF5">
        <w:rPr>
          <w:rFonts w:ascii="Times New Roman" w:eastAsia="Times New Roman" w:hAnsi="Times New Roman" w:cs="Times New Roman"/>
          <w:i/>
          <w:sz w:val="24"/>
          <w:szCs w:val="24"/>
          <w:lang w:eastAsia="ru-RU"/>
        </w:rPr>
        <w:t>–н</w:t>
      </w:r>
      <w:proofErr w:type="gramEnd"/>
      <w:r w:rsidRPr="000C4BF5">
        <w:rPr>
          <w:rFonts w:ascii="Times New Roman" w:eastAsia="Times New Roman" w:hAnsi="Times New Roman" w:cs="Times New Roman"/>
          <w:i/>
          <w:sz w:val="24"/>
          <w:szCs w:val="24"/>
          <w:lang w:eastAsia="ru-RU"/>
        </w:rPr>
        <w:t xml:space="preserve">изкой или высокой. </w:t>
      </w:r>
    </w:p>
    <w:p w:rsidR="000C4BF5" w:rsidRPr="000C4BF5" w:rsidRDefault="000C4BF5" w:rsidP="000C4BF5">
      <w:pPr>
        <w:shd w:val="clear" w:color="auto" w:fill="FFFFFF"/>
        <w:spacing w:after="0" w:line="360" w:lineRule="auto"/>
        <w:ind w:firstLine="567"/>
        <w:jc w:val="both"/>
        <w:rPr>
          <w:rFonts w:ascii="Times New Roman" w:eastAsia="Times New Roman" w:hAnsi="Times New Roman" w:cs="Times New Roman"/>
          <w:i/>
          <w:sz w:val="24"/>
          <w:szCs w:val="24"/>
          <w:lang w:eastAsia="ru-RU"/>
        </w:rPr>
      </w:pPr>
      <w:r w:rsidRPr="000C4BF5">
        <w:rPr>
          <w:rFonts w:ascii="Times New Roman" w:eastAsia="Times New Roman" w:hAnsi="Times New Roman" w:cs="Times New Roman"/>
          <w:i/>
          <w:sz w:val="24"/>
          <w:szCs w:val="24"/>
          <w:lang w:eastAsia="ru-RU"/>
        </w:rPr>
        <w:t xml:space="preserve">(3)Если человек ставит перед собой задачу приобрести все элементарные материальные блага, он и оценивает себя на уровне этих материальных благ: как владельца машины последней марки, как хозяина роскошной дачи, как часть своего мебельного гарнитура... </w:t>
      </w:r>
    </w:p>
    <w:p w:rsidR="000C4BF5" w:rsidRPr="000C4BF5" w:rsidRDefault="000C4BF5" w:rsidP="000C4BF5">
      <w:pPr>
        <w:shd w:val="clear" w:color="auto" w:fill="FFFFFF"/>
        <w:spacing w:after="0" w:line="360" w:lineRule="auto"/>
        <w:ind w:firstLine="567"/>
        <w:jc w:val="both"/>
        <w:rPr>
          <w:rFonts w:ascii="Times New Roman" w:eastAsia="Times New Roman" w:hAnsi="Times New Roman" w:cs="Times New Roman"/>
          <w:i/>
          <w:sz w:val="24"/>
          <w:szCs w:val="24"/>
          <w:lang w:eastAsia="ru-RU"/>
        </w:rPr>
      </w:pPr>
      <w:proofErr w:type="gramStart"/>
      <w:r w:rsidRPr="000C4BF5">
        <w:rPr>
          <w:rFonts w:ascii="Times New Roman" w:eastAsia="Times New Roman" w:hAnsi="Times New Roman" w:cs="Times New Roman"/>
          <w:i/>
          <w:sz w:val="24"/>
          <w:szCs w:val="24"/>
          <w:lang w:eastAsia="ru-RU"/>
        </w:rPr>
        <w:t>(4)Если человек живет, чтобы приносить людям добро, облегчать их страдания при болезнях, давать людям радость, то он оценивает себя на уровне этой своей человечности. (5)Он ставит себе цель, достойную человека. (6)Только жизненно необходимая цель позволяет человеку прожить свою жизнь с достоинством и получить настоящую радость. (7)Да, радость! (8)Подумайте: если человек ставит себе задачей увеличивать в</w:t>
      </w:r>
      <w:proofErr w:type="gramEnd"/>
      <w:r w:rsidRPr="000C4BF5">
        <w:rPr>
          <w:rFonts w:ascii="Times New Roman" w:eastAsia="Times New Roman" w:hAnsi="Times New Roman" w:cs="Times New Roman"/>
          <w:i/>
          <w:sz w:val="24"/>
          <w:szCs w:val="24"/>
          <w:lang w:eastAsia="ru-RU"/>
        </w:rPr>
        <w:t xml:space="preserve"> жизни добро, приносить людям счастье, какие неудачи могут его постигнуть? (9)Не тому помочь, кому следовало бы? (10)Но много ли людей не нуждаются в помощи? (11) Если ты </w:t>
      </w:r>
    </w:p>
    <w:p w:rsidR="000C4BF5" w:rsidRPr="000C4BF5" w:rsidRDefault="000C4BF5" w:rsidP="000C4BF5">
      <w:pPr>
        <w:shd w:val="clear" w:color="auto" w:fill="FFFFFF"/>
        <w:spacing w:after="0" w:line="360" w:lineRule="auto"/>
        <w:jc w:val="both"/>
        <w:rPr>
          <w:rFonts w:ascii="Times New Roman" w:eastAsia="Times New Roman" w:hAnsi="Times New Roman" w:cs="Times New Roman"/>
          <w:i/>
          <w:sz w:val="24"/>
          <w:szCs w:val="24"/>
          <w:lang w:eastAsia="ru-RU"/>
        </w:rPr>
      </w:pPr>
      <w:r w:rsidRPr="000C4BF5">
        <w:rPr>
          <w:rFonts w:ascii="Times New Roman" w:eastAsia="Times New Roman" w:hAnsi="Times New Roman" w:cs="Times New Roman"/>
          <w:i/>
          <w:sz w:val="24"/>
          <w:szCs w:val="24"/>
          <w:lang w:eastAsia="ru-RU"/>
        </w:rPr>
        <w:t xml:space="preserve">врач, то, может быть, поставил больному неправильный диагноз? (12)Такое бывает у самых лучших врачей. (13)Но в сумме ты все-таки помог больше, чем не помог. (14)От </w:t>
      </w:r>
      <w:r w:rsidRPr="000C4BF5">
        <w:rPr>
          <w:rFonts w:ascii="Times New Roman" w:eastAsia="Times New Roman" w:hAnsi="Times New Roman" w:cs="Times New Roman"/>
          <w:i/>
          <w:sz w:val="24"/>
          <w:szCs w:val="24"/>
          <w:lang w:eastAsia="ru-RU"/>
        </w:rPr>
        <w:lastRenderedPageBreak/>
        <w:t xml:space="preserve">ошибок никто не застрахован. (15)Но самая главная ошибка, ошибка роковая - неправильно выбранная главная задача в жизни. </w:t>
      </w:r>
    </w:p>
    <w:p w:rsidR="000C4BF5" w:rsidRPr="000C4BF5" w:rsidRDefault="000C4BF5" w:rsidP="000C4BF5">
      <w:pPr>
        <w:shd w:val="clear" w:color="auto" w:fill="FFFFFF"/>
        <w:spacing w:after="0" w:line="360" w:lineRule="auto"/>
        <w:ind w:firstLine="567"/>
        <w:jc w:val="both"/>
        <w:rPr>
          <w:rFonts w:ascii="Times New Roman" w:eastAsia="Times New Roman" w:hAnsi="Times New Roman" w:cs="Times New Roman"/>
          <w:i/>
          <w:sz w:val="24"/>
          <w:szCs w:val="24"/>
          <w:lang w:eastAsia="ru-RU"/>
        </w:rPr>
      </w:pPr>
      <w:proofErr w:type="gramStart"/>
      <w:r w:rsidRPr="000C4BF5">
        <w:rPr>
          <w:rFonts w:ascii="Times New Roman" w:eastAsia="Times New Roman" w:hAnsi="Times New Roman" w:cs="Times New Roman"/>
          <w:i/>
          <w:sz w:val="24"/>
          <w:szCs w:val="24"/>
          <w:lang w:eastAsia="ru-RU"/>
        </w:rPr>
        <w:t>(16)Ставя себе задачей карьеру или приобретательство, человек испытывает в сумме гораздо больше огорчений, чем радостей, и рискует потерять все. (17)А что может потерять человек, который радовался каждому своему доброму делу? (18)Важно только, чтобы добро, которое человек делает, было бы его внутренней потребностью, шло от умного сердца, а не только от головы, не было бы одним только «принципом».</w:t>
      </w:r>
      <w:proofErr w:type="gramEnd"/>
    </w:p>
    <w:p w:rsidR="000C4BF5" w:rsidRPr="000C4BF5" w:rsidRDefault="000C4BF5" w:rsidP="000C4BF5">
      <w:pPr>
        <w:shd w:val="clear" w:color="auto" w:fill="FFFFFF"/>
        <w:spacing w:after="0" w:line="360" w:lineRule="auto"/>
        <w:ind w:firstLine="567"/>
        <w:jc w:val="both"/>
        <w:rPr>
          <w:rFonts w:ascii="Times New Roman" w:eastAsia="Times New Roman" w:hAnsi="Times New Roman" w:cs="Times New Roman"/>
          <w:i/>
          <w:sz w:val="24"/>
          <w:szCs w:val="24"/>
          <w:lang w:eastAsia="ru-RU"/>
        </w:rPr>
      </w:pPr>
      <w:r w:rsidRPr="000C4BF5">
        <w:rPr>
          <w:rFonts w:ascii="Times New Roman" w:eastAsia="Times New Roman" w:hAnsi="Times New Roman" w:cs="Times New Roman"/>
          <w:i/>
          <w:sz w:val="24"/>
          <w:szCs w:val="24"/>
          <w:lang w:eastAsia="ru-RU"/>
        </w:rPr>
        <w:t>(19)Поэтому главной жизненной задачей должна быть обязательно задача шире, чем просто личностная, она не должна быть замкнута только на собственных удачах и неудачах. (20)Она должна диктоваться добротой к людям, любовью к семье, к своему городу, к своему народу, стране, ко всей вселенной.</w:t>
      </w:r>
    </w:p>
    <w:p w:rsidR="000C4BF5" w:rsidRPr="000C4BF5" w:rsidRDefault="000C4BF5" w:rsidP="000C4BF5">
      <w:pPr>
        <w:shd w:val="clear" w:color="auto" w:fill="FFFFFF"/>
        <w:spacing w:after="0" w:line="360" w:lineRule="auto"/>
        <w:jc w:val="right"/>
        <w:rPr>
          <w:rFonts w:ascii="Times New Roman" w:eastAsia="Times New Roman" w:hAnsi="Times New Roman" w:cs="Times New Roman"/>
          <w:sz w:val="24"/>
          <w:szCs w:val="24"/>
          <w:lang w:eastAsia="ru-RU"/>
        </w:rPr>
      </w:pPr>
      <w:r w:rsidRPr="000C4BF5">
        <w:rPr>
          <w:rFonts w:ascii="Times New Roman" w:eastAsia="Times New Roman" w:hAnsi="Times New Roman" w:cs="Times New Roman"/>
          <w:i/>
          <w:sz w:val="24"/>
          <w:szCs w:val="24"/>
          <w:lang w:eastAsia="ru-RU"/>
        </w:rPr>
        <w:t xml:space="preserve">(По </w:t>
      </w:r>
      <w:proofErr w:type="spellStart"/>
      <w:r w:rsidRPr="000C4BF5">
        <w:rPr>
          <w:rFonts w:ascii="Times New Roman" w:eastAsia="Times New Roman" w:hAnsi="Times New Roman" w:cs="Times New Roman"/>
          <w:i/>
          <w:sz w:val="24"/>
          <w:szCs w:val="24"/>
          <w:lang w:eastAsia="ru-RU"/>
        </w:rPr>
        <w:t>Д.С.Лихачеву</w:t>
      </w:r>
      <w:proofErr w:type="spellEnd"/>
      <w:r w:rsidRPr="000C4BF5">
        <w:rPr>
          <w:rFonts w:ascii="Times New Roman" w:eastAsia="Times New Roman" w:hAnsi="Times New Roman" w:cs="Times New Roman"/>
          <w:sz w:val="24"/>
          <w:szCs w:val="24"/>
          <w:lang w:eastAsia="ru-RU"/>
        </w:rPr>
        <w:t>)</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Прочитайте текст и выполните следующие задания.</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Выпишите в порядке возрастания номера предложений, осложненных обособленными согласованными распространенными определениями.</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(2,5)</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 xml:space="preserve">Выпишите в порядке возрастания номера предложений с </w:t>
      </w:r>
      <w:proofErr w:type="gramStart"/>
      <w:r w:rsidRPr="000C4BF5">
        <w:rPr>
          <w:rFonts w:ascii="Times New Roman" w:hAnsi="Times New Roman" w:cs="Times New Roman"/>
          <w:sz w:val="24"/>
          <w:szCs w:val="24"/>
        </w:rPr>
        <w:t>придаточными</w:t>
      </w:r>
      <w:proofErr w:type="gramEnd"/>
      <w:r w:rsidRPr="000C4BF5">
        <w:rPr>
          <w:rFonts w:ascii="Times New Roman" w:hAnsi="Times New Roman" w:cs="Times New Roman"/>
          <w:sz w:val="24"/>
          <w:szCs w:val="24"/>
        </w:rPr>
        <w:t xml:space="preserve"> условия</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(3,4,11)</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Выпишите номер сложного предложения с бессоюзной и союзной (подчинительной) связью</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(8)</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 xml:space="preserve">Найдите предложения </w:t>
      </w:r>
      <w:proofErr w:type="gramStart"/>
      <w:r w:rsidRPr="000C4BF5">
        <w:rPr>
          <w:rFonts w:ascii="Times New Roman" w:hAnsi="Times New Roman" w:cs="Times New Roman"/>
          <w:sz w:val="24"/>
          <w:szCs w:val="24"/>
        </w:rPr>
        <w:t>с</w:t>
      </w:r>
      <w:proofErr w:type="gramEnd"/>
      <w:r w:rsidRPr="000C4BF5">
        <w:rPr>
          <w:rFonts w:ascii="Times New Roman" w:hAnsi="Times New Roman" w:cs="Times New Roman"/>
          <w:sz w:val="24"/>
          <w:szCs w:val="24"/>
        </w:rPr>
        <w:t xml:space="preserve"> придаточным изъяснительным </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(2,9)</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Напишите номер предложения с последовательным подчинением</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(19)</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 xml:space="preserve">Определите, к какой части речи относится </w:t>
      </w:r>
      <w:proofErr w:type="gramStart"/>
      <w:r w:rsidRPr="000C4BF5">
        <w:rPr>
          <w:rFonts w:ascii="Times New Roman" w:hAnsi="Times New Roman" w:cs="Times New Roman"/>
          <w:sz w:val="24"/>
          <w:szCs w:val="24"/>
        </w:rPr>
        <w:t>КОТОРЫЙ</w:t>
      </w:r>
      <w:proofErr w:type="gramEnd"/>
      <w:r w:rsidRPr="000C4BF5">
        <w:rPr>
          <w:rFonts w:ascii="Times New Roman" w:hAnsi="Times New Roman" w:cs="Times New Roman"/>
          <w:sz w:val="24"/>
          <w:szCs w:val="24"/>
        </w:rPr>
        <w:t xml:space="preserve"> в 18 предложении</w:t>
      </w:r>
    </w:p>
    <w:p w:rsidR="000C4BF5" w:rsidRPr="000C4BF5" w:rsidRDefault="000C4BF5" w:rsidP="00270528">
      <w:pPr>
        <w:pStyle w:val="a3"/>
        <w:numPr>
          <w:ilvl w:val="0"/>
          <w:numId w:val="47"/>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союз</w:t>
      </w:r>
    </w:p>
    <w:p w:rsidR="000C4BF5" w:rsidRPr="000C4BF5" w:rsidRDefault="000C4BF5" w:rsidP="00270528">
      <w:pPr>
        <w:pStyle w:val="a3"/>
        <w:numPr>
          <w:ilvl w:val="0"/>
          <w:numId w:val="47"/>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прилагательное</w:t>
      </w:r>
    </w:p>
    <w:p w:rsidR="000C4BF5" w:rsidRPr="000C4BF5" w:rsidRDefault="000C4BF5" w:rsidP="00270528">
      <w:pPr>
        <w:pStyle w:val="a3"/>
        <w:numPr>
          <w:ilvl w:val="0"/>
          <w:numId w:val="47"/>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определительное местоимение</w:t>
      </w:r>
    </w:p>
    <w:p w:rsidR="000C4BF5" w:rsidRPr="000C4BF5" w:rsidRDefault="000C4BF5" w:rsidP="00270528">
      <w:pPr>
        <w:pStyle w:val="a3"/>
        <w:numPr>
          <w:ilvl w:val="0"/>
          <w:numId w:val="47"/>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относительное местоимение</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(4)</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В 3 абзаце найдите и запишите номер предложения, в котором распространенное согласованное определение не обособлено</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(16)</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lastRenderedPageBreak/>
        <w:t>Объясните постановку двоеточия в 3 предложении:</w:t>
      </w:r>
    </w:p>
    <w:p w:rsidR="000C4BF5" w:rsidRPr="000C4BF5" w:rsidRDefault="000C4BF5" w:rsidP="00270528">
      <w:pPr>
        <w:pStyle w:val="a3"/>
        <w:numPr>
          <w:ilvl w:val="0"/>
          <w:numId w:val="48"/>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Вторая часть бессоюзного предложения указывает на следствие того, о чем говорится в первой части</w:t>
      </w:r>
    </w:p>
    <w:p w:rsidR="000C4BF5" w:rsidRPr="000C4BF5" w:rsidRDefault="000C4BF5" w:rsidP="00270528">
      <w:pPr>
        <w:pStyle w:val="a3"/>
        <w:numPr>
          <w:ilvl w:val="0"/>
          <w:numId w:val="48"/>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Обобщающее слово стоит перед однородными членами предложения</w:t>
      </w:r>
    </w:p>
    <w:p w:rsidR="000C4BF5" w:rsidRPr="000C4BF5" w:rsidRDefault="000C4BF5" w:rsidP="00270528">
      <w:pPr>
        <w:pStyle w:val="a3"/>
        <w:numPr>
          <w:ilvl w:val="0"/>
          <w:numId w:val="48"/>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Первая часть бессоюзного сложного предложения указывает на условие того, о чем говорится во второй части</w:t>
      </w:r>
    </w:p>
    <w:p w:rsidR="000C4BF5" w:rsidRPr="000C4BF5" w:rsidRDefault="000C4BF5" w:rsidP="00270528">
      <w:pPr>
        <w:pStyle w:val="a3"/>
        <w:numPr>
          <w:ilvl w:val="0"/>
          <w:numId w:val="48"/>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Вторая часть бессоюзного сложного предложения поясняет, раскрывает содержание того, о чем говорится в первой части</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(2)</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 xml:space="preserve">В каком варианте ответа правильно указаны и объяснены все запятые: </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Ставя себе задачей карьеру (1) или приобретательство (2) человек испытывает в сумме гораздо больше огорчений…</w:t>
      </w:r>
    </w:p>
    <w:p w:rsidR="000C4BF5" w:rsidRPr="000C4BF5" w:rsidRDefault="000C4BF5" w:rsidP="00270528">
      <w:pPr>
        <w:pStyle w:val="a3"/>
        <w:numPr>
          <w:ilvl w:val="0"/>
          <w:numId w:val="49"/>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1 – выделяется деепричастный оборот</w:t>
      </w:r>
    </w:p>
    <w:p w:rsidR="000C4BF5" w:rsidRPr="000C4BF5" w:rsidRDefault="000C4BF5" w:rsidP="00270528">
      <w:pPr>
        <w:pStyle w:val="a3"/>
        <w:numPr>
          <w:ilvl w:val="0"/>
          <w:numId w:val="49"/>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1 – выделяется причастный оборот</w:t>
      </w:r>
    </w:p>
    <w:p w:rsidR="000C4BF5" w:rsidRPr="000C4BF5" w:rsidRDefault="000C4BF5" w:rsidP="00270528">
      <w:pPr>
        <w:pStyle w:val="a3"/>
        <w:numPr>
          <w:ilvl w:val="0"/>
          <w:numId w:val="49"/>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1,2 – выделяется деепричастный оборот</w:t>
      </w:r>
    </w:p>
    <w:p w:rsidR="000C4BF5" w:rsidRPr="000C4BF5" w:rsidRDefault="000C4BF5" w:rsidP="00270528">
      <w:pPr>
        <w:pStyle w:val="a3"/>
        <w:numPr>
          <w:ilvl w:val="0"/>
          <w:numId w:val="49"/>
        </w:numPr>
        <w:spacing w:after="0" w:line="360" w:lineRule="auto"/>
        <w:jc w:val="both"/>
        <w:rPr>
          <w:rFonts w:ascii="Times New Roman" w:hAnsi="Times New Roman" w:cs="Times New Roman"/>
          <w:sz w:val="24"/>
          <w:szCs w:val="24"/>
        </w:rPr>
      </w:pPr>
      <w:r w:rsidRPr="000C4BF5">
        <w:rPr>
          <w:rFonts w:ascii="Times New Roman" w:hAnsi="Times New Roman" w:cs="Times New Roman"/>
          <w:sz w:val="24"/>
          <w:szCs w:val="24"/>
        </w:rPr>
        <w:t>2 – выделяется деепричастный оборот</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(4)</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В 1-2 абзацах найдите безличное предложение, которое является частью сложного предложения.</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(2)</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Определите вид придаточного в составе сложноподчиненного предложения (1 предложение)</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(времени)</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 xml:space="preserve">В предложениях 13-16 найдите фразеологизм </w:t>
      </w:r>
    </w:p>
    <w:p w:rsidR="000C4BF5" w:rsidRPr="000C4BF5" w:rsidRDefault="000C4BF5" w:rsidP="000C4BF5">
      <w:pPr>
        <w:spacing w:after="0" w:line="360" w:lineRule="auto"/>
        <w:jc w:val="both"/>
        <w:rPr>
          <w:rFonts w:ascii="Times New Roman" w:hAnsi="Times New Roman" w:cs="Times New Roman"/>
          <w:i/>
          <w:sz w:val="24"/>
          <w:szCs w:val="24"/>
        </w:rPr>
      </w:pPr>
      <w:r w:rsidRPr="000C4BF5">
        <w:rPr>
          <w:rFonts w:ascii="Times New Roman" w:hAnsi="Times New Roman" w:cs="Times New Roman"/>
          <w:i/>
          <w:sz w:val="24"/>
          <w:szCs w:val="24"/>
        </w:rPr>
        <w:t>(роковая ошибка)</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Перечитайте еще раз текст. Подготовьтесь к выразительному чтению</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Что вы знаете об авторе текста?</w:t>
      </w:r>
    </w:p>
    <w:p w:rsidR="000C4BF5" w:rsidRPr="000C4BF5" w:rsidRDefault="000C4BF5" w:rsidP="000C4BF5">
      <w:pPr>
        <w:spacing w:after="0" w:line="360" w:lineRule="auto"/>
        <w:jc w:val="both"/>
        <w:rPr>
          <w:rFonts w:ascii="Times New Roman" w:hAnsi="Times New Roman" w:cs="Times New Roman"/>
          <w:i/>
          <w:sz w:val="24"/>
          <w:szCs w:val="24"/>
        </w:rPr>
      </w:pPr>
      <w:proofErr w:type="gramStart"/>
      <w:r w:rsidRPr="000C4BF5">
        <w:rPr>
          <w:rFonts w:ascii="Times New Roman" w:hAnsi="Times New Roman" w:cs="Times New Roman"/>
          <w:i/>
          <w:sz w:val="24"/>
          <w:szCs w:val="24"/>
        </w:rPr>
        <w:t>(</w:t>
      </w:r>
      <w:proofErr w:type="spellStart"/>
      <w:r w:rsidRPr="000C4BF5">
        <w:rPr>
          <w:rFonts w:ascii="Times New Roman" w:hAnsi="Times New Roman" w:cs="Times New Roman"/>
          <w:i/>
          <w:sz w:val="24"/>
          <w:szCs w:val="24"/>
        </w:rPr>
        <w:t>Д.С.Лихачев</w:t>
      </w:r>
      <w:proofErr w:type="spellEnd"/>
      <w:r w:rsidRPr="000C4BF5">
        <w:rPr>
          <w:rFonts w:ascii="Times New Roman" w:hAnsi="Times New Roman" w:cs="Times New Roman"/>
          <w:i/>
          <w:sz w:val="24"/>
          <w:szCs w:val="24"/>
        </w:rPr>
        <w:t xml:space="preserve"> – литературовед и общественный деятель, академик РАН.</w:t>
      </w:r>
      <w:proofErr w:type="gramEnd"/>
      <w:r w:rsidRPr="000C4BF5">
        <w:rPr>
          <w:rFonts w:ascii="Times New Roman" w:hAnsi="Times New Roman" w:cs="Times New Roman"/>
          <w:i/>
          <w:sz w:val="24"/>
          <w:szCs w:val="24"/>
        </w:rPr>
        <w:t xml:space="preserve"> </w:t>
      </w:r>
      <w:proofErr w:type="gramStart"/>
      <w:r w:rsidRPr="000C4BF5">
        <w:rPr>
          <w:rFonts w:ascii="Times New Roman" w:hAnsi="Times New Roman" w:cs="Times New Roman"/>
          <w:i/>
          <w:sz w:val="24"/>
          <w:szCs w:val="24"/>
        </w:rPr>
        <w:t>Основные исследования «Слова о полку Игореве», литературы и культуры Древней Руси, работы по русской культуре и наследовании ее традиций)</w:t>
      </w:r>
      <w:proofErr w:type="gramEnd"/>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Определите проблематику текста</w:t>
      </w:r>
    </w:p>
    <w:p w:rsidR="000C4BF5" w:rsidRPr="000C4BF5" w:rsidRDefault="000C4BF5" w:rsidP="00270528">
      <w:pPr>
        <w:pStyle w:val="a3"/>
        <w:numPr>
          <w:ilvl w:val="0"/>
          <w:numId w:val="50"/>
        </w:numPr>
        <w:spacing w:after="0" w:line="360" w:lineRule="auto"/>
        <w:ind w:left="0" w:firstLine="0"/>
        <w:jc w:val="both"/>
        <w:rPr>
          <w:rFonts w:ascii="Times New Roman" w:hAnsi="Times New Roman" w:cs="Times New Roman"/>
          <w:i/>
          <w:sz w:val="24"/>
          <w:szCs w:val="24"/>
        </w:rPr>
      </w:pPr>
      <w:r w:rsidRPr="000C4BF5">
        <w:rPr>
          <w:rFonts w:ascii="Times New Roman" w:hAnsi="Times New Roman" w:cs="Times New Roman"/>
          <w:i/>
          <w:sz w:val="24"/>
          <w:szCs w:val="24"/>
        </w:rPr>
        <w:t>Проблема выбора жизненных целей (как правильно выбрать цель своей жизни); 2. Проблема подлинных и мнимых жизненных ценностей (в чем заключаются подлинные жизненные ценности)</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lastRenderedPageBreak/>
        <w:t>Сформулируйте позиции автора по данным проблемам</w:t>
      </w:r>
    </w:p>
    <w:p w:rsidR="000C4BF5" w:rsidRPr="000C4BF5" w:rsidRDefault="000C4BF5" w:rsidP="00270528">
      <w:pPr>
        <w:pStyle w:val="a3"/>
        <w:numPr>
          <w:ilvl w:val="0"/>
          <w:numId w:val="51"/>
        </w:numPr>
        <w:spacing w:after="0" w:line="360" w:lineRule="auto"/>
        <w:ind w:left="0" w:firstLine="0"/>
        <w:jc w:val="both"/>
        <w:rPr>
          <w:rFonts w:ascii="Times New Roman" w:hAnsi="Times New Roman" w:cs="Times New Roman"/>
          <w:i/>
          <w:sz w:val="24"/>
          <w:szCs w:val="24"/>
        </w:rPr>
      </w:pPr>
      <w:r w:rsidRPr="000C4BF5">
        <w:rPr>
          <w:rFonts w:ascii="Times New Roman" w:hAnsi="Times New Roman" w:cs="Times New Roman"/>
          <w:i/>
          <w:sz w:val="24"/>
          <w:szCs w:val="24"/>
        </w:rPr>
        <w:t xml:space="preserve">Главная цель человеческой жизни – делать людям добро, приносить счастье; 2. </w:t>
      </w:r>
      <w:proofErr w:type="gramStart"/>
      <w:r w:rsidRPr="000C4BF5">
        <w:rPr>
          <w:rFonts w:ascii="Times New Roman" w:hAnsi="Times New Roman" w:cs="Times New Roman"/>
          <w:i/>
          <w:sz w:val="24"/>
          <w:szCs w:val="24"/>
        </w:rPr>
        <w:t>Подлинные ценности заключаются не в личном благополучии, а в доброте к людям, любви ко всему живому на Земле)</w:t>
      </w:r>
      <w:proofErr w:type="gramEnd"/>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Напишите, согласны или не согласны вы с позицией автора. Свой ответ аргументируйте, опираясь на читательский опыт. Не забывайте: пример от аргумента отличается тем, что в последнем случае обязательно должны быть суждение и вывод-обоснование вашего мнения.</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Фрагмент сочинения</w:t>
      </w:r>
    </w:p>
    <w:p w:rsidR="000C4BF5" w:rsidRPr="000C4BF5" w:rsidRDefault="000C4BF5" w:rsidP="000C4BF5">
      <w:pPr>
        <w:spacing w:after="0" w:line="360" w:lineRule="auto"/>
        <w:ind w:firstLine="426"/>
        <w:jc w:val="both"/>
        <w:rPr>
          <w:rFonts w:ascii="Times New Roman" w:hAnsi="Times New Roman" w:cs="Times New Roman"/>
          <w:i/>
          <w:sz w:val="24"/>
          <w:szCs w:val="24"/>
        </w:rPr>
      </w:pPr>
      <w:r w:rsidRPr="000C4BF5">
        <w:rPr>
          <w:rFonts w:ascii="Times New Roman" w:hAnsi="Times New Roman" w:cs="Times New Roman"/>
          <w:i/>
          <w:sz w:val="24"/>
          <w:szCs w:val="24"/>
        </w:rPr>
        <w:t xml:space="preserve">Я согласна с позицией автора в том, что жить, основываясь только на личной выгоде, нельзя. Это делает жизнь человека суетной и бессмысленной. Мне сразу вспоминается один из главных героев романа-эпопеи </w:t>
      </w:r>
      <w:proofErr w:type="spellStart"/>
      <w:r w:rsidRPr="000C4BF5">
        <w:rPr>
          <w:rFonts w:ascii="Times New Roman" w:hAnsi="Times New Roman" w:cs="Times New Roman"/>
          <w:i/>
          <w:sz w:val="24"/>
          <w:szCs w:val="24"/>
        </w:rPr>
        <w:t>Л.Н.Толстого</w:t>
      </w:r>
      <w:proofErr w:type="spellEnd"/>
      <w:r w:rsidRPr="000C4BF5">
        <w:rPr>
          <w:rFonts w:ascii="Times New Roman" w:hAnsi="Times New Roman" w:cs="Times New Roman"/>
          <w:i/>
          <w:sz w:val="24"/>
          <w:szCs w:val="24"/>
        </w:rPr>
        <w:t xml:space="preserve"> «Война и мир» - Пьер Безухов. Внезапно свалившееся на голову незаконнорожденного сына наследство наполняет его жизнь новыми обязанностями: посещением балов, обедов, заседаниями в клубах для избранных… Пьер в постоянных разъездах. Но постепенно приходит осознание того, что все это – пустая трата времени. За внешней значимостью событий выступает сиюминутность интересов: нужные связи, знакомства, карьеризм, корысть и, как следствие, эгоизм людей из высшего общества. Последовавший за этим открытием кризис приводит Безухова к мысли, что только близость к народу, жизнь его интересами, сопричастность ко всему истинному есть подлинное счастье и спокойствие. Человек, живущий ради личной выгоды, никогда не будет по-настоящему счастлив.</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Главная задача языкового образования – формирование у школьников коммуникативной компетенции. А поскольку текст является высшей единицей коммуникации, умение анализировать структуру, содержание и функции текста, правильно его интерпретировать и умение самим порождать текст – необходимое условие деятельности выпускника школы. Работа с текстом может проводиться не только на уроках, но и на элективном курсе «Анализ текста». Содержание программы элективного курса направлено на развитие навыков анализа, оценки и построения самостоятельного высказывания, на формирование у школьников речевой и коммуникативной </w:t>
      </w:r>
      <w:proofErr w:type="spellStart"/>
      <w:r w:rsidRPr="000C4BF5">
        <w:rPr>
          <w:rFonts w:ascii="Times New Roman" w:hAnsi="Times New Roman" w:cs="Times New Roman"/>
          <w:sz w:val="24"/>
          <w:szCs w:val="24"/>
        </w:rPr>
        <w:t>кульбуры</w:t>
      </w:r>
      <w:proofErr w:type="spellEnd"/>
      <w:r w:rsidRPr="000C4BF5">
        <w:rPr>
          <w:rFonts w:ascii="Times New Roman" w:hAnsi="Times New Roman" w:cs="Times New Roman"/>
          <w:sz w:val="24"/>
          <w:szCs w:val="24"/>
        </w:rPr>
        <w:t>.</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Фрагмент занятия элективного курса. </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 xml:space="preserve">Прочитайте фрагмент из рассказа </w:t>
      </w:r>
      <w:proofErr w:type="spellStart"/>
      <w:r w:rsidRPr="000C4BF5">
        <w:rPr>
          <w:rFonts w:ascii="Times New Roman" w:hAnsi="Times New Roman" w:cs="Times New Roman"/>
          <w:sz w:val="24"/>
          <w:szCs w:val="24"/>
        </w:rPr>
        <w:t>Н.А.Тэффи</w:t>
      </w:r>
      <w:proofErr w:type="spellEnd"/>
      <w:r w:rsidRPr="000C4BF5">
        <w:rPr>
          <w:rFonts w:ascii="Times New Roman" w:hAnsi="Times New Roman" w:cs="Times New Roman"/>
          <w:sz w:val="24"/>
          <w:szCs w:val="24"/>
        </w:rPr>
        <w:t xml:space="preserve"> «Сокровище земли» и выполните задания к нему.</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Люди очень гордятся, что в их обиходе существует ложь.</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Ее черное могущество прославляют поэты и драматурги…</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lastRenderedPageBreak/>
        <w:t>Но, в сущности, ложь, как бы ни была она велика, или тонка, или умна, - она никогда не выйдет из рамок самых обыденных человеческих поступков, потому что, как и все таковые, она происходит от причины и ведет к цели. Что же тут необычного?</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Гораздо интереснее та удивительная психологическая загадка, которая зовется </w:t>
      </w:r>
      <w:proofErr w:type="gramStart"/>
      <w:r w:rsidRPr="000C4BF5">
        <w:rPr>
          <w:rFonts w:ascii="Times New Roman" w:hAnsi="Times New Roman" w:cs="Times New Roman"/>
          <w:i/>
          <w:sz w:val="24"/>
          <w:szCs w:val="24"/>
        </w:rPr>
        <w:t>враньем</w:t>
      </w:r>
      <w:proofErr w:type="gramEnd"/>
      <w:r w:rsidRPr="000C4BF5">
        <w:rPr>
          <w:rFonts w:ascii="Times New Roman" w:hAnsi="Times New Roman" w:cs="Times New Roman"/>
          <w:i/>
          <w:sz w:val="24"/>
          <w:szCs w:val="24"/>
        </w:rPr>
        <w:t>.</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Вранье отличается </w:t>
      </w:r>
      <w:proofErr w:type="gramStart"/>
      <w:r w:rsidRPr="000C4BF5">
        <w:rPr>
          <w:rFonts w:ascii="Times New Roman" w:hAnsi="Times New Roman" w:cs="Times New Roman"/>
          <w:i/>
          <w:sz w:val="24"/>
          <w:szCs w:val="24"/>
        </w:rPr>
        <w:t>от</w:t>
      </w:r>
      <w:proofErr w:type="gramEnd"/>
      <w:r w:rsidRPr="000C4BF5">
        <w:rPr>
          <w:rFonts w:ascii="Times New Roman" w:hAnsi="Times New Roman" w:cs="Times New Roman"/>
          <w:i/>
          <w:sz w:val="24"/>
          <w:szCs w:val="24"/>
        </w:rPr>
        <w:t xml:space="preserve"> лжи…тем, что, не неся в себе ни причины, ни цели, в большинстве случаев приносит изобретателю своему только огорчение и позор – словом, чистый убыток….</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Настоящее, типичное вранье ведется так бестолково, </w:t>
      </w:r>
      <w:proofErr w:type="gramStart"/>
      <w:r w:rsidRPr="000C4BF5">
        <w:rPr>
          <w:rFonts w:ascii="Times New Roman" w:hAnsi="Times New Roman" w:cs="Times New Roman"/>
          <w:i/>
          <w:sz w:val="24"/>
          <w:szCs w:val="24"/>
        </w:rPr>
        <w:t>что</w:t>
      </w:r>
      <w:proofErr w:type="gramEnd"/>
      <w:r w:rsidRPr="000C4BF5">
        <w:rPr>
          <w:rFonts w:ascii="Times New Roman" w:hAnsi="Times New Roman" w:cs="Times New Roman"/>
          <w:i/>
          <w:sz w:val="24"/>
          <w:szCs w:val="24"/>
        </w:rPr>
        <w:t xml:space="preserve"> сколько ни изучай его, никогда не будешь знать основательно, как и кем именно оно производится…</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После обсуждения в классе текста предлагаем записать в качестве образца сочинение-рассуждение.</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С незапамятных времен человека волновали «вечные « вопросы: что такое жизнь, что такое смерть, с какой целью он пришел на Землю, какой след оставит в истории…</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Вот и </w:t>
      </w:r>
      <w:proofErr w:type="spellStart"/>
      <w:r w:rsidRPr="000C4BF5">
        <w:rPr>
          <w:rFonts w:ascii="Times New Roman" w:hAnsi="Times New Roman" w:cs="Times New Roman"/>
          <w:i/>
          <w:sz w:val="24"/>
          <w:szCs w:val="24"/>
        </w:rPr>
        <w:t>Н.А.Тэффи</w:t>
      </w:r>
      <w:proofErr w:type="spellEnd"/>
      <w:r w:rsidRPr="000C4BF5">
        <w:rPr>
          <w:rFonts w:ascii="Times New Roman" w:hAnsi="Times New Roman" w:cs="Times New Roman"/>
          <w:i/>
          <w:sz w:val="24"/>
          <w:szCs w:val="24"/>
        </w:rPr>
        <w:t xml:space="preserve"> в своем тексте обращается к проблеме внутреннего мира человека: что заставляет его лгать и врать?</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Интересны рассуждения автора по поводу этих, казалось бы, синонимичных понятий. Оказывается, ложь не так страшна, как </w:t>
      </w:r>
      <w:proofErr w:type="gramStart"/>
      <w:r w:rsidRPr="000C4BF5">
        <w:rPr>
          <w:rFonts w:ascii="Times New Roman" w:hAnsi="Times New Roman" w:cs="Times New Roman"/>
          <w:i/>
          <w:sz w:val="24"/>
          <w:szCs w:val="24"/>
        </w:rPr>
        <w:t>вранье</w:t>
      </w:r>
      <w:proofErr w:type="gramEnd"/>
      <w:r w:rsidRPr="000C4BF5">
        <w:rPr>
          <w:rFonts w:ascii="Times New Roman" w:hAnsi="Times New Roman" w:cs="Times New Roman"/>
          <w:i/>
          <w:sz w:val="24"/>
          <w:szCs w:val="24"/>
        </w:rPr>
        <w:t xml:space="preserve">. Она «происходит от причины и ведет у цели». Поэтому, исходя из человеческих поступков, моно просчитать, обманывает человек или нет. Другое дело – </w:t>
      </w:r>
      <w:proofErr w:type="gramStart"/>
      <w:r w:rsidRPr="000C4BF5">
        <w:rPr>
          <w:rFonts w:ascii="Times New Roman" w:hAnsi="Times New Roman" w:cs="Times New Roman"/>
          <w:i/>
          <w:sz w:val="24"/>
          <w:szCs w:val="24"/>
        </w:rPr>
        <w:t>вранье</w:t>
      </w:r>
      <w:proofErr w:type="gramEnd"/>
      <w:r w:rsidRPr="000C4BF5">
        <w:rPr>
          <w:rFonts w:ascii="Times New Roman" w:hAnsi="Times New Roman" w:cs="Times New Roman"/>
          <w:i/>
          <w:sz w:val="24"/>
          <w:szCs w:val="24"/>
        </w:rPr>
        <w:t xml:space="preserve">. Оно «ведется…бестолково», и «никогда не будешь знать…, как и </w:t>
      </w:r>
      <w:proofErr w:type="gramStart"/>
      <w:r w:rsidRPr="000C4BF5">
        <w:rPr>
          <w:rFonts w:ascii="Times New Roman" w:hAnsi="Times New Roman" w:cs="Times New Roman"/>
          <w:i/>
          <w:sz w:val="24"/>
          <w:szCs w:val="24"/>
        </w:rPr>
        <w:t>кем</w:t>
      </w:r>
      <w:proofErr w:type="gramEnd"/>
      <w:r w:rsidRPr="000C4BF5">
        <w:rPr>
          <w:rFonts w:ascii="Times New Roman" w:hAnsi="Times New Roman" w:cs="Times New Roman"/>
          <w:i/>
          <w:sz w:val="24"/>
          <w:szCs w:val="24"/>
        </w:rPr>
        <w:t xml:space="preserve">…оно производится». Следовательно, </w:t>
      </w:r>
      <w:proofErr w:type="gramStart"/>
      <w:r w:rsidRPr="000C4BF5">
        <w:rPr>
          <w:rFonts w:ascii="Times New Roman" w:hAnsi="Times New Roman" w:cs="Times New Roman"/>
          <w:i/>
          <w:sz w:val="24"/>
          <w:szCs w:val="24"/>
        </w:rPr>
        <w:t>вранье</w:t>
      </w:r>
      <w:proofErr w:type="gramEnd"/>
      <w:r w:rsidRPr="000C4BF5">
        <w:rPr>
          <w:rFonts w:ascii="Times New Roman" w:hAnsi="Times New Roman" w:cs="Times New Roman"/>
          <w:i/>
          <w:sz w:val="24"/>
          <w:szCs w:val="24"/>
        </w:rPr>
        <w:t xml:space="preserve"> никому не приносит пользы. Оба этих примера противопоставлены друг другу и дают читателю понять, какие цели преследуют ложь и </w:t>
      </w:r>
      <w:proofErr w:type="gramStart"/>
      <w:r w:rsidRPr="000C4BF5">
        <w:rPr>
          <w:rFonts w:ascii="Times New Roman" w:hAnsi="Times New Roman" w:cs="Times New Roman"/>
          <w:i/>
          <w:sz w:val="24"/>
          <w:szCs w:val="24"/>
        </w:rPr>
        <w:t>вранье</w:t>
      </w:r>
      <w:proofErr w:type="gramEnd"/>
      <w:r w:rsidRPr="000C4BF5">
        <w:rPr>
          <w:rFonts w:ascii="Times New Roman" w:hAnsi="Times New Roman" w:cs="Times New Roman"/>
          <w:i/>
          <w:sz w:val="24"/>
          <w:szCs w:val="24"/>
        </w:rPr>
        <w:t>.</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Позиция </w:t>
      </w:r>
      <w:proofErr w:type="spellStart"/>
      <w:r w:rsidRPr="000C4BF5">
        <w:rPr>
          <w:rFonts w:ascii="Times New Roman" w:hAnsi="Times New Roman" w:cs="Times New Roman"/>
          <w:i/>
          <w:sz w:val="24"/>
          <w:szCs w:val="24"/>
        </w:rPr>
        <w:t>Н.А.Тэффи</w:t>
      </w:r>
      <w:proofErr w:type="spellEnd"/>
      <w:r w:rsidRPr="000C4BF5">
        <w:rPr>
          <w:rFonts w:ascii="Times New Roman" w:hAnsi="Times New Roman" w:cs="Times New Roman"/>
          <w:i/>
          <w:sz w:val="24"/>
          <w:szCs w:val="24"/>
        </w:rPr>
        <w:t xml:space="preserve"> достаточно четко изложена в тексте: когда человек лжет, он соблюдает свои интересы, вранье же «не неся в себе ни причины, ни цели</w:t>
      </w:r>
      <w:proofErr w:type="gramStart"/>
      <w:r w:rsidRPr="000C4BF5">
        <w:rPr>
          <w:rFonts w:ascii="Times New Roman" w:hAnsi="Times New Roman" w:cs="Times New Roman"/>
          <w:i/>
          <w:sz w:val="24"/>
          <w:szCs w:val="24"/>
        </w:rPr>
        <w:t>,….</w:t>
      </w:r>
      <w:proofErr w:type="gramEnd"/>
      <w:r w:rsidRPr="000C4BF5">
        <w:rPr>
          <w:rFonts w:ascii="Times New Roman" w:hAnsi="Times New Roman" w:cs="Times New Roman"/>
          <w:i/>
          <w:sz w:val="24"/>
          <w:szCs w:val="24"/>
        </w:rPr>
        <w:t>приносит изобретателю своему только огорчение и позор…»</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Нельзя не согласиться с автором в том, что ложь и </w:t>
      </w:r>
      <w:proofErr w:type="gramStart"/>
      <w:r w:rsidRPr="000C4BF5">
        <w:rPr>
          <w:rFonts w:ascii="Times New Roman" w:hAnsi="Times New Roman" w:cs="Times New Roman"/>
          <w:i/>
          <w:sz w:val="24"/>
          <w:szCs w:val="24"/>
        </w:rPr>
        <w:t>вранье</w:t>
      </w:r>
      <w:proofErr w:type="gramEnd"/>
      <w:r w:rsidRPr="000C4BF5">
        <w:rPr>
          <w:rFonts w:ascii="Times New Roman" w:hAnsi="Times New Roman" w:cs="Times New Roman"/>
          <w:i/>
          <w:sz w:val="24"/>
          <w:szCs w:val="24"/>
        </w:rPr>
        <w:t xml:space="preserve"> преследуют разные цели, точнее, первая хоть как-то оправдывает своего автора, а вранье только усугубляет незавидное положение человека.</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 xml:space="preserve">На память приходит образ Хлестакова из комедии </w:t>
      </w:r>
      <w:proofErr w:type="spellStart"/>
      <w:r w:rsidRPr="000C4BF5">
        <w:rPr>
          <w:rFonts w:ascii="Times New Roman" w:hAnsi="Times New Roman" w:cs="Times New Roman"/>
          <w:i/>
          <w:sz w:val="24"/>
          <w:szCs w:val="24"/>
        </w:rPr>
        <w:t>Н.В.Гоголя</w:t>
      </w:r>
      <w:proofErr w:type="spellEnd"/>
      <w:r w:rsidRPr="000C4BF5">
        <w:rPr>
          <w:rFonts w:ascii="Times New Roman" w:hAnsi="Times New Roman" w:cs="Times New Roman"/>
          <w:i/>
          <w:sz w:val="24"/>
          <w:szCs w:val="24"/>
        </w:rPr>
        <w:t xml:space="preserve"> «Ревизор». </w:t>
      </w:r>
      <w:proofErr w:type="gramStart"/>
      <w:r w:rsidRPr="000C4BF5">
        <w:rPr>
          <w:rFonts w:ascii="Times New Roman" w:hAnsi="Times New Roman" w:cs="Times New Roman"/>
          <w:i/>
          <w:sz w:val="24"/>
          <w:szCs w:val="24"/>
        </w:rPr>
        <w:t xml:space="preserve">Герой, сам не заметив как, становится значительной фигурой среди чиновников города </w:t>
      </w:r>
      <w:r w:rsidRPr="000C4BF5">
        <w:rPr>
          <w:rFonts w:ascii="Times New Roman" w:hAnsi="Times New Roman" w:cs="Times New Roman"/>
          <w:i/>
          <w:sz w:val="24"/>
          <w:szCs w:val="24"/>
          <w:lang w:val="en-US"/>
        </w:rPr>
        <w:t>N</w:t>
      </w:r>
      <w:r w:rsidRPr="000C4BF5">
        <w:rPr>
          <w:rFonts w:ascii="Times New Roman" w:hAnsi="Times New Roman" w:cs="Times New Roman"/>
          <w:i/>
          <w:sz w:val="24"/>
          <w:szCs w:val="24"/>
        </w:rPr>
        <w:t xml:space="preserve">: то он знаком с Пушкиным, то приобретает арбуз за семьсот рублей, то тридцать пять курьеров дожидаются его распоряжений…Городская власть, столько лет ловко обманывающая проверяющих и горожан, попадается на удочку обыкновенного врунишки, </w:t>
      </w:r>
      <w:r w:rsidRPr="000C4BF5">
        <w:rPr>
          <w:rFonts w:ascii="Times New Roman" w:hAnsi="Times New Roman" w:cs="Times New Roman"/>
          <w:i/>
          <w:sz w:val="24"/>
          <w:szCs w:val="24"/>
        </w:rPr>
        <w:lastRenderedPageBreak/>
        <w:t>который и выгоды-то для себя вначале не рассмотрел.</w:t>
      </w:r>
      <w:proofErr w:type="gramEnd"/>
      <w:r w:rsidRPr="000C4BF5">
        <w:rPr>
          <w:rFonts w:ascii="Times New Roman" w:hAnsi="Times New Roman" w:cs="Times New Roman"/>
          <w:i/>
          <w:sz w:val="24"/>
          <w:szCs w:val="24"/>
        </w:rPr>
        <w:t xml:space="preserve"> А ведь в каждом из нас есть чуточку от Хлестакова.</w:t>
      </w:r>
    </w:p>
    <w:p w:rsidR="000C4BF5" w:rsidRPr="000C4BF5" w:rsidRDefault="000C4BF5" w:rsidP="000C4BF5">
      <w:pPr>
        <w:spacing w:after="0" w:line="360" w:lineRule="auto"/>
        <w:ind w:firstLine="567"/>
        <w:jc w:val="both"/>
        <w:rPr>
          <w:rFonts w:ascii="Times New Roman" w:hAnsi="Times New Roman" w:cs="Times New Roman"/>
          <w:i/>
          <w:sz w:val="24"/>
          <w:szCs w:val="24"/>
        </w:rPr>
      </w:pPr>
      <w:r w:rsidRPr="000C4BF5">
        <w:rPr>
          <w:rFonts w:ascii="Times New Roman" w:hAnsi="Times New Roman" w:cs="Times New Roman"/>
          <w:i/>
          <w:sz w:val="24"/>
          <w:szCs w:val="24"/>
        </w:rPr>
        <w:t>Подводя итог, можно сказать, текст актуален и будет востребован читательской аудиторией, поскольку эти человеческие пороки еще не искоренены.</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В зависимости от </w:t>
      </w:r>
      <w:proofErr w:type="spellStart"/>
      <w:r w:rsidRPr="000C4BF5">
        <w:rPr>
          <w:rFonts w:ascii="Times New Roman" w:hAnsi="Times New Roman" w:cs="Times New Roman"/>
          <w:sz w:val="24"/>
          <w:szCs w:val="24"/>
        </w:rPr>
        <w:t>сформированности</w:t>
      </w:r>
      <w:proofErr w:type="spellEnd"/>
      <w:r w:rsidRPr="000C4BF5">
        <w:rPr>
          <w:rFonts w:ascii="Times New Roman" w:hAnsi="Times New Roman" w:cs="Times New Roman"/>
          <w:sz w:val="24"/>
          <w:szCs w:val="24"/>
        </w:rPr>
        <w:t xml:space="preserve"> текстовых умений учащихся конкретного класса возникает необходимость записывать образцы сочинений, сначала предложенных учителем, а затем – выполненных учениками класса.</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Подобная работа необходима на первом этапе создания собственного высказывания, поскольку не все учащиеся сразу способны соблюдать логику изложения материала, подбирать слова для выражения мысли, уместные в данной речевой ситуации, «вводить» убедительные аргументы в ткань повествования. Когда будут сформированы такие коммуникативные высказывания, работа по образцу станет неактуальной.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Учащиеся делают анализ высказывания товарища по плану, включающему критерии оценивания связного высказывания в соответствии с требованиями к собственному высказыванию в системе заданий ЕГЭ. Вовлечение в работу всего класса важно именно потому, что навыки восприятия речи, устной и письменной, готовят школьников к активной речевой деятельности, помогают развитию логического мышления, укрепляют память, «дисциплинируют» речь учащихся, вырабатывают устойчивую привычку выслушивать говорящего.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 xml:space="preserve">Коллективное устное рассуждение, возможность устно высказать свое мнение способствует формированию коммуникативного умения, которое позднее найдет отражение в письменной работе, так как позволяет использовать различные виды речевой деятельности. </w:t>
      </w:r>
    </w:p>
    <w:p w:rsidR="000C4BF5" w:rsidRPr="000C4BF5" w:rsidRDefault="000C4BF5" w:rsidP="000C4BF5">
      <w:pPr>
        <w:spacing w:after="0" w:line="360" w:lineRule="auto"/>
        <w:ind w:firstLine="567"/>
        <w:jc w:val="both"/>
        <w:rPr>
          <w:rFonts w:ascii="Times New Roman" w:hAnsi="Times New Roman" w:cs="Times New Roman"/>
          <w:sz w:val="24"/>
          <w:szCs w:val="24"/>
        </w:rPr>
      </w:pPr>
      <w:r w:rsidRPr="000C4BF5">
        <w:rPr>
          <w:rFonts w:ascii="Times New Roman" w:hAnsi="Times New Roman" w:cs="Times New Roman"/>
          <w:sz w:val="24"/>
          <w:szCs w:val="24"/>
        </w:rPr>
        <w:t>Задание для самостоятельной работы</w:t>
      </w:r>
    </w:p>
    <w:p w:rsidR="000C4BF5" w:rsidRPr="000C4BF5" w:rsidRDefault="000C4BF5" w:rsidP="00270528">
      <w:pPr>
        <w:pStyle w:val="a3"/>
        <w:numPr>
          <w:ilvl w:val="0"/>
          <w:numId w:val="43"/>
        </w:numPr>
        <w:spacing w:after="0" w:line="360" w:lineRule="auto"/>
        <w:ind w:left="0" w:firstLine="0"/>
        <w:jc w:val="both"/>
        <w:rPr>
          <w:rFonts w:ascii="Times New Roman" w:hAnsi="Times New Roman" w:cs="Times New Roman"/>
          <w:sz w:val="24"/>
          <w:szCs w:val="24"/>
        </w:rPr>
      </w:pPr>
      <w:r w:rsidRPr="000C4BF5">
        <w:rPr>
          <w:rFonts w:ascii="Times New Roman" w:hAnsi="Times New Roman" w:cs="Times New Roman"/>
          <w:sz w:val="24"/>
          <w:szCs w:val="24"/>
        </w:rPr>
        <w:t xml:space="preserve">Прочитайте текст </w:t>
      </w:r>
      <w:proofErr w:type="spellStart"/>
      <w:r w:rsidRPr="000C4BF5">
        <w:rPr>
          <w:rFonts w:ascii="Times New Roman" w:hAnsi="Times New Roman" w:cs="Times New Roman"/>
          <w:sz w:val="24"/>
          <w:szCs w:val="24"/>
        </w:rPr>
        <w:t>Чивилихина</w:t>
      </w:r>
      <w:proofErr w:type="spellEnd"/>
    </w:p>
    <w:p w:rsidR="000C4BF5" w:rsidRPr="000C4BF5" w:rsidRDefault="000C4BF5" w:rsidP="000C4BF5">
      <w:pPr>
        <w:spacing w:after="0" w:line="360" w:lineRule="auto"/>
        <w:ind w:firstLine="567"/>
        <w:jc w:val="both"/>
        <w:rPr>
          <w:rFonts w:ascii="Times New Roman" w:hAnsi="Times New Roman" w:cs="Times New Roman"/>
          <w:sz w:val="24"/>
          <w:szCs w:val="24"/>
        </w:rPr>
      </w:pPr>
      <w:proofErr w:type="gramStart"/>
      <w:r w:rsidRPr="000C4BF5">
        <w:rPr>
          <w:rFonts w:ascii="Times New Roman" w:hAnsi="Times New Roman" w:cs="Times New Roman"/>
          <w:sz w:val="24"/>
          <w:szCs w:val="24"/>
        </w:rPr>
        <w:t>(1) Вообще-то вода, истинное чудо земной природы, заслуживает, быть может, великой поэмы – так интересна она сама по себе, так велика ее роль в нашей жизни, так драматична и сложна судьба этого драгоценного жидкого минерала. (2) Некоторые на первый взгляд простые физико-химические свойства воды настолько нам привычны, что мы не задумываемся об их истинном значении. (3) Взять, например, ее четырехградусную тепловую</w:t>
      </w:r>
      <w:proofErr w:type="gramEnd"/>
      <w:r w:rsidRPr="000C4BF5">
        <w:rPr>
          <w:rFonts w:ascii="Times New Roman" w:hAnsi="Times New Roman" w:cs="Times New Roman"/>
          <w:sz w:val="24"/>
          <w:szCs w:val="24"/>
        </w:rPr>
        <w:t xml:space="preserve"> </w:t>
      </w:r>
      <w:proofErr w:type="gramStart"/>
      <w:r w:rsidRPr="000C4BF5">
        <w:rPr>
          <w:rFonts w:ascii="Times New Roman" w:hAnsi="Times New Roman" w:cs="Times New Roman"/>
          <w:sz w:val="24"/>
          <w:szCs w:val="24"/>
        </w:rPr>
        <w:t xml:space="preserve">константу. (4) При этой температуре вода обнаруживает поразительное свойство – она становится почему-то наиболее тяжелой и плотной. (5) И когда осенью остывает какой-нибудь водоем, то холодная вода опускается с поверхности вниз, на ее место поднимается более теплая  - и так далее, пока вся водная среда не перемешается и не примет четырехградусную температуру. (6) Но вот холодает все больше, </w:t>
      </w:r>
      <w:r w:rsidRPr="000C4BF5">
        <w:rPr>
          <w:rFonts w:ascii="Times New Roman" w:hAnsi="Times New Roman" w:cs="Times New Roman"/>
          <w:sz w:val="24"/>
          <w:szCs w:val="24"/>
        </w:rPr>
        <w:lastRenderedPageBreak/>
        <w:t>поверхностный слой воды остывает</w:t>
      </w:r>
      <w:proofErr w:type="gramEnd"/>
      <w:r w:rsidRPr="000C4BF5">
        <w:rPr>
          <w:rFonts w:ascii="Times New Roman" w:hAnsi="Times New Roman" w:cs="Times New Roman"/>
          <w:sz w:val="24"/>
          <w:szCs w:val="24"/>
        </w:rPr>
        <w:t xml:space="preserve"> </w:t>
      </w:r>
      <w:proofErr w:type="gramStart"/>
      <w:r w:rsidRPr="000C4BF5">
        <w:rPr>
          <w:rFonts w:ascii="Times New Roman" w:hAnsi="Times New Roman" w:cs="Times New Roman"/>
          <w:sz w:val="24"/>
          <w:szCs w:val="24"/>
        </w:rPr>
        <w:t>еще на один – два градуса. (7) И тут-то происходит странная метаморфоза: подчиняясь тончайшим молекулярным законам, вода разжижается и легчает. (8) Это холодный легкий слой, как бы плавая на поверхности водоема,  создает своего рода тепловую подушку и не позволяет охлаждаться нижележащей толще. (9) Образующийся при нуле градусов лед еще легче и потому не тонет. (10) Поистине сказочное свойство! (11) Кусок легкого</w:t>
      </w:r>
      <w:proofErr w:type="gramEnd"/>
      <w:r w:rsidRPr="000C4BF5">
        <w:rPr>
          <w:rFonts w:ascii="Times New Roman" w:hAnsi="Times New Roman" w:cs="Times New Roman"/>
          <w:sz w:val="24"/>
          <w:szCs w:val="24"/>
        </w:rPr>
        <w:t xml:space="preserve"> олова, тяжелого свинца или, скажем, аморфного воска тонет в собственном расплаве, а лед чудесным образом держится на поверхности воды. (12) Не будь этого, наши водоемы промерзли бы до дна. (13) Все живое там погибло бы, и сама Земля не вырвалась  бы  из ледяного плена.</w:t>
      </w:r>
    </w:p>
    <w:p w:rsidR="000C4BF5" w:rsidRPr="000C4BF5" w:rsidRDefault="000C4BF5" w:rsidP="00270528">
      <w:pPr>
        <w:pStyle w:val="a3"/>
        <w:numPr>
          <w:ilvl w:val="0"/>
          <w:numId w:val="43"/>
        </w:numPr>
        <w:spacing w:after="0" w:line="360" w:lineRule="auto"/>
        <w:ind w:left="0" w:firstLine="0"/>
        <w:rPr>
          <w:rFonts w:ascii="Times New Roman" w:hAnsi="Times New Roman" w:cs="Times New Roman"/>
          <w:sz w:val="24"/>
          <w:szCs w:val="24"/>
        </w:rPr>
      </w:pPr>
      <w:r w:rsidRPr="000C4BF5">
        <w:rPr>
          <w:rFonts w:ascii="Times New Roman" w:hAnsi="Times New Roman" w:cs="Times New Roman"/>
          <w:sz w:val="24"/>
          <w:szCs w:val="24"/>
        </w:rPr>
        <w:t xml:space="preserve">Определите тему текста </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hAnsi="Times New Roman" w:cs="Times New Roman"/>
          <w:sz w:val="24"/>
          <w:szCs w:val="24"/>
        </w:rPr>
        <w:t xml:space="preserve">Какова проблематика текста? </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hAnsi="Times New Roman" w:cs="Times New Roman"/>
          <w:sz w:val="24"/>
          <w:szCs w:val="24"/>
        </w:rPr>
        <w:t xml:space="preserve">Выберите одну из проблем </w:t>
      </w:r>
      <w:r w:rsidRPr="000C4BF5">
        <w:rPr>
          <w:rFonts w:ascii="Times New Roman" w:eastAsia="Times New Roman" w:hAnsi="Times New Roman" w:cs="Times New Roman"/>
          <w:color w:val="000000"/>
          <w:sz w:val="24"/>
          <w:szCs w:val="24"/>
          <w:lang w:eastAsia="ru-RU"/>
        </w:rPr>
        <w:t xml:space="preserve">и запишите, используя слова «В предложенном для анализа тексте </w:t>
      </w:r>
      <w:proofErr w:type="spellStart"/>
      <w:r w:rsidRPr="000C4BF5">
        <w:rPr>
          <w:rFonts w:ascii="Times New Roman" w:eastAsia="Times New Roman" w:hAnsi="Times New Roman" w:cs="Times New Roman"/>
          <w:color w:val="000000"/>
          <w:sz w:val="24"/>
          <w:szCs w:val="24"/>
          <w:lang w:eastAsia="ru-RU"/>
        </w:rPr>
        <w:t>Чивилихин</w:t>
      </w:r>
      <w:proofErr w:type="spellEnd"/>
      <w:r w:rsidRPr="000C4BF5">
        <w:rPr>
          <w:rFonts w:ascii="Times New Roman" w:eastAsia="Times New Roman" w:hAnsi="Times New Roman" w:cs="Times New Roman"/>
          <w:color w:val="000000"/>
          <w:sz w:val="24"/>
          <w:szCs w:val="24"/>
          <w:lang w:eastAsia="ru-RU"/>
        </w:rPr>
        <w:t xml:space="preserve"> задается вопросом…» </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 Как автор отвечает на поставленные вопросы</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Запишите авторский комментарий к проблеме, используя клише «Автор делает акцент на том, что…», «Особенно волнует автора, что…», «Автор обращает внимание на то, что…». Не забывайте, что комментарий автора должен содержать два примера-иллюстрации и пояснения к ним, а также связь между примерами.</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 Какова авторская позиция по выявленной проблеме? </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Запишите авторскую позицию, начав предложение «Позиция автора ясна…» </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Согласны ли вы с мнением </w:t>
      </w:r>
      <w:proofErr w:type="spellStart"/>
      <w:r w:rsidRPr="000C4BF5">
        <w:rPr>
          <w:rFonts w:ascii="Times New Roman" w:eastAsia="Times New Roman" w:hAnsi="Times New Roman" w:cs="Times New Roman"/>
          <w:color w:val="000000"/>
          <w:sz w:val="24"/>
          <w:szCs w:val="24"/>
          <w:lang w:eastAsia="ru-RU"/>
        </w:rPr>
        <w:t>Чивилихина</w:t>
      </w:r>
      <w:proofErr w:type="spellEnd"/>
      <w:r w:rsidRPr="000C4BF5">
        <w:rPr>
          <w:rFonts w:ascii="Times New Roman" w:eastAsia="Times New Roman" w:hAnsi="Times New Roman" w:cs="Times New Roman"/>
          <w:color w:val="000000"/>
          <w:sz w:val="24"/>
          <w:szCs w:val="24"/>
          <w:lang w:eastAsia="ru-RU"/>
        </w:rPr>
        <w:t xml:space="preserve">? Если </w:t>
      </w:r>
      <w:proofErr w:type="gramStart"/>
      <w:r w:rsidRPr="000C4BF5">
        <w:rPr>
          <w:rFonts w:ascii="Times New Roman" w:eastAsia="Times New Roman" w:hAnsi="Times New Roman" w:cs="Times New Roman"/>
          <w:color w:val="000000"/>
          <w:sz w:val="24"/>
          <w:szCs w:val="24"/>
          <w:lang w:eastAsia="ru-RU"/>
        </w:rPr>
        <w:t>согласны</w:t>
      </w:r>
      <w:proofErr w:type="gramEnd"/>
      <w:r w:rsidRPr="000C4BF5">
        <w:rPr>
          <w:rFonts w:ascii="Times New Roman" w:eastAsia="Times New Roman" w:hAnsi="Times New Roman" w:cs="Times New Roman"/>
          <w:color w:val="000000"/>
          <w:sz w:val="24"/>
          <w:szCs w:val="24"/>
          <w:lang w:eastAsia="ru-RU"/>
        </w:rPr>
        <w:t>, то в чем?</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Отразите в вашем высказывании эту мысль </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Следующим шагом в создании высказывания является подтверждение вашего мнения аргументами из литературных произведений или жизненного опыта. Подумайте, </w:t>
      </w:r>
      <w:proofErr w:type="gramStart"/>
      <w:r w:rsidRPr="000C4BF5">
        <w:rPr>
          <w:rFonts w:ascii="Times New Roman" w:eastAsia="Times New Roman" w:hAnsi="Times New Roman" w:cs="Times New Roman"/>
          <w:color w:val="000000"/>
          <w:sz w:val="24"/>
          <w:szCs w:val="24"/>
          <w:lang w:eastAsia="ru-RU"/>
        </w:rPr>
        <w:t>знания</w:t>
      </w:r>
      <w:proofErr w:type="gramEnd"/>
      <w:r w:rsidRPr="000C4BF5">
        <w:rPr>
          <w:rFonts w:ascii="Times New Roman" w:eastAsia="Times New Roman" w:hAnsi="Times New Roman" w:cs="Times New Roman"/>
          <w:color w:val="000000"/>
          <w:sz w:val="24"/>
          <w:szCs w:val="24"/>
          <w:lang w:eastAsia="ru-RU"/>
        </w:rPr>
        <w:t xml:space="preserve"> из каких областей науки пригодятся?</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Подведите общий итог рассуждений</w:t>
      </w:r>
    </w:p>
    <w:p w:rsidR="000C4BF5" w:rsidRPr="000C4BF5" w:rsidRDefault="000C4BF5" w:rsidP="00270528">
      <w:pPr>
        <w:pStyle w:val="a3"/>
        <w:numPr>
          <w:ilvl w:val="0"/>
          <w:numId w:val="43"/>
        </w:numPr>
        <w:spacing w:after="0" w:line="360" w:lineRule="auto"/>
        <w:ind w:left="0" w:firstLine="0"/>
        <w:jc w:val="both"/>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Оформите ваши записи в единое речевое высказывание, соблюдая орфографические, пунктуационные, речевые и грамматические нормы.</w:t>
      </w:r>
    </w:p>
    <w:p w:rsidR="000C4BF5" w:rsidRPr="000C4BF5" w:rsidRDefault="000C4BF5" w:rsidP="000C4BF5">
      <w:pPr>
        <w:spacing w:after="0" w:line="360" w:lineRule="auto"/>
        <w:jc w:val="both"/>
        <w:rPr>
          <w:rFonts w:ascii="Times New Roman" w:eastAsia="Times New Roman" w:hAnsi="Times New Roman" w:cs="Times New Roman"/>
          <w:color w:val="000000"/>
          <w:sz w:val="24"/>
          <w:szCs w:val="24"/>
          <w:lang w:eastAsia="ru-RU"/>
        </w:rPr>
      </w:pPr>
    </w:p>
    <w:p w:rsidR="000C4BF5" w:rsidRPr="000C4BF5" w:rsidRDefault="000C4BF5" w:rsidP="000C4BF5">
      <w:pPr>
        <w:spacing w:after="0" w:line="360" w:lineRule="auto"/>
        <w:jc w:val="center"/>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Библиография</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Богданова Г.А. Опрос на уроках русского языка: Книга для учителя: Из опыта работы. – М.: Просвещение, 1989</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Валгина</w:t>
      </w:r>
      <w:proofErr w:type="spellEnd"/>
      <w:r w:rsidRPr="000C4BF5">
        <w:rPr>
          <w:rFonts w:ascii="Times New Roman" w:eastAsia="Times New Roman" w:hAnsi="Times New Roman" w:cs="Times New Roman"/>
          <w:color w:val="000000"/>
          <w:sz w:val="24"/>
          <w:szCs w:val="24"/>
          <w:lang w:eastAsia="ru-RU"/>
        </w:rPr>
        <w:t xml:space="preserve"> Н.С. Теория текста. Виды информации и функционально-смысловые типы речи (способы изложения) </w:t>
      </w:r>
      <w:r w:rsidRPr="000C4BF5">
        <w:rPr>
          <w:rFonts w:ascii="Times New Roman" w:eastAsia="Times New Roman" w:hAnsi="Times New Roman" w:cs="Times New Roman"/>
          <w:color w:val="000000"/>
          <w:sz w:val="24"/>
          <w:szCs w:val="24"/>
          <w:lang w:val="en-US" w:eastAsia="ru-RU"/>
        </w:rPr>
        <w:t>http</w:t>
      </w:r>
      <w:r w:rsidRPr="000C4BF5">
        <w:rPr>
          <w:rFonts w:ascii="Times New Roman" w:eastAsia="Times New Roman" w:hAnsi="Times New Roman" w:cs="Times New Roman"/>
          <w:color w:val="000000"/>
          <w:sz w:val="24"/>
          <w:szCs w:val="24"/>
          <w:lang w:eastAsia="ru-RU"/>
        </w:rPr>
        <w:t>: //</w:t>
      </w:r>
      <w:proofErr w:type="spellStart"/>
      <w:r w:rsidRPr="000C4BF5">
        <w:rPr>
          <w:rFonts w:ascii="Times New Roman" w:eastAsia="Times New Roman" w:hAnsi="Times New Roman" w:cs="Times New Roman"/>
          <w:color w:val="000000"/>
          <w:sz w:val="24"/>
          <w:szCs w:val="24"/>
          <w:lang w:val="en-US" w:eastAsia="ru-RU"/>
        </w:rPr>
        <w:t>evartist</w:t>
      </w:r>
      <w:proofErr w:type="spellEnd"/>
      <w:r w:rsidRPr="000C4BF5">
        <w:rPr>
          <w:rFonts w:ascii="Times New Roman" w:eastAsia="Times New Roman" w:hAnsi="Times New Roman" w:cs="Times New Roman"/>
          <w:color w:val="000000"/>
          <w:sz w:val="24"/>
          <w:szCs w:val="24"/>
          <w:lang w:eastAsia="ru-RU"/>
        </w:rPr>
        <w:t>.</w:t>
      </w:r>
      <w:proofErr w:type="spellStart"/>
      <w:r w:rsidRPr="000C4BF5">
        <w:rPr>
          <w:rFonts w:ascii="Times New Roman" w:eastAsia="Times New Roman" w:hAnsi="Times New Roman" w:cs="Times New Roman"/>
          <w:color w:val="000000"/>
          <w:sz w:val="24"/>
          <w:szCs w:val="24"/>
          <w:lang w:val="en-US" w:eastAsia="ru-RU"/>
        </w:rPr>
        <w:t>narod</w:t>
      </w:r>
      <w:proofErr w:type="spellEnd"/>
      <w:r w:rsidRPr="000C4BF5">
        <w:rPr>
          <w:rFonts w:ascii="Times New Roman" w:eastAsia="Times New Roman" w:hAnsi="Times New Roman" w:cs="Times New Roman"/>
          <w:color w:val="000000"/>
          <w:sz w:val="24"/>
          <w:szCs w:val="24"/>
          <w:lang w:eastAsia="ru-RU"/>
        </w:rPr>
        <w:t>.</w:t>
      </w:r>
      <w:proofErr w:type="spellStart"/>
      <w:r w:rsidRPr="000C4BF5">
        <w:rPr>
          <w:rFonts w:ascii="Times New Roman" w:eastAsia="Times New Roman" w:hAnsi="Times New Roman" w:cs="Times New Roman"/>
          <w:color w:val="000000"/>
          <w:sz w:val="24"/>
          <w:szCs w:val="24"/>
          <w:lang w:val="en-US" w:eastAsia="ru-RU"/>
        </w:rPr>
        <w:t>ru</w:t>
      </w:r>
      <w:proofErr w:type="spellEnd"/>
      <w:r w:rsidRPr="000C4BF5">
        <w:rPr>
          <w:rFonts w:ascii="Times New Roman" w:eastAsia="Times New Roman" w:hAnsi="Times New Roman" w:cs="Times New Roman"/>
          <w:color w:val="000000"/>
          <w:sz w:val="24"/>
          <w:szCs w:val="24"/>
          <w:lang w:eastAsia="ru-RU"/>
        </w:rPr>
        <w:t>/</w:t>
      </w:r>
      <w:r w:rsidRPr="000C4BF5">
        <w:rPr>
          <w:rFonts w:ascii="Times New Roman" w:eastAsia="Times New Roman" w:hAnsi="Times New Roman" w:cs="Times New Roman"/>
          <w:color w:val="000000"/>
          <w:sz w:val="24"/>
          <w:szCs w:val="24"/>
          <w:lang w:val="en-US" w:eastAsia="ru-RU"/>
        </w:rPr>
        <w:t>text</w:t>
      </w:r>
      <w:r w:rsidRPr="000C4BF5">
        <w:rPr>
          <w:rFonts w:ascii="Times New Roman" w:eastAsia="Times New Roman" w:hAnsi="Times New Roman" w:cs="Times New Roman"/>
          <w:color w:val="000000"/>
          <w:sz w:val="24"/>
          <w:szCs w:val="24"/>
          <w:lang w:eastAsia="ru-RU"/>
        </w:rPr>
        <w:t>14/14.</w:t>
      </w:r>
      <w:proofErr w:type="spellStart"/>
      <w:r w:rsidRPr="000C4BF5">
        <w:rPr>
          <w:rFonts w:ascii="Times New Roman" w:eastAsia="Times New Roman" w:hAnsi="Times New Roman" w:cs="Times New Roman"/>
          <w:color w:val="000000"/>
          <w:sz w:val="24"/>
          <w:szCs w:val="24"/>
          <w:lang w:val="en-US" w:eastAsia="ru-RU"/>
        </w:rPr>
        <w:t>htm</w:t>
      </w:r>
      <w:proofErr w:type="spellEnd"/>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lastRenderedPageBreak/>
        <w:t>Введенская Л.А., Пономарев А.М. Русский язык: Культура речи, текст, функциональные стили, редактирование. – Москва – Ростов-на-Дону, 2003</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Граник</w:t>
      </w:r>
      <w:proofErr w:type="spellEnd"/>
      <w:r w:rsidRPr="000C4BF5">
        <w:rPr>
          <w:rFonts w:ascii="Times New Roman" w:eastAsia="Times New Roman" w:hAnsi="Times New Roman" w:cs="Times New Roman"/>
          <w:color w:val="000000"/>
          <w:sz w:val="24"/>
          <w:szCs w:val="24"/>
          <w:lang w:eastAsia="ru-RU"/>
        </w:rPr>
        <w:t xml:space="preserve"> Г.Г., Концевая Л.А., Бондаренко С.М. Проблемы школьного учебника. Выпуск 20. – М., 1991</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Глотова Л.В. готовимся к экзаменам. Средства выразительности/  Русский язык. Издательский дом «Первое сентября», 2007, № 1</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Золотарева И.В., Дмитриева Л.П., Егорова Н.В. Поурочные разработки по русскому языку: 11 класс: Традиционная система планирования уроков и методика преподавания с целью подготовки к ЕГЭ. – М.: ВАКО, 2004</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ИвановаТ.Ф</w:t>
      </w:r>
      <w:proofErr w:type="spellEnd"/>
      <w:r w:rsidRPr="000C4BF5">
        <w:rPr>
          <w:rFonts w:ascii="Times New Roman" w:eastAsia="Times New Roman" w:hAnsi="Times New Roman" w:cs="Times New Roman"/>
          <w:color w:val="000000"/>
          <w:sz w:val="24"/>
          <w:szCs w:val="24"/>
          <w:lang w:eastAsia="ru-RU"/>
        </w:rPr>
        <w:t>. Новый орфоэпический словарь русского языка: Произношение. Ударение. Грамматические формы. – М., 2005</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Ипполитова</w:t>
      </w:r>
      <w:proofErr w:type="spellEnd"/>
      <w:r w:rsidRPr="000C4BF5">
        <w:rPr>
          <w:rFonts w:ascii="Times New Roman" w:eastAsia="Times New Roman" w:hAnsi="Times New Roman" w:cs="Times New Roman"/>
          <w:color w:val="000000"/>
          <w:sz w:val="24"/>
          <w:szCs w:val="24"/>
          <w:lang w:eastAsia="ru-RU"/>
        </w:rPr>
        <w:t xml:space="preserve"> Н.А. Виды чтения на уроках русского языка. – Русский язык в школе, 1987, № 2</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Ипполитова</w:t>
      </w:r>
      <w:proofErr w:type="spellEnd"/>
      <w:r w:rsidRPr="000C4BF5">
        <w:rPr>
          <w:rFonts w:ascii="Times New Roman" w:eastAsia="Times New Roman" w:hAnsi="Times New Roman" w:cs="Times New Roman"/>
          <w:color w:val="000000"/>
          <w:sz w:val="24"/>
          <w:szCs w:val="24"/>
          <w:lang w:eastAsia="ru-RU"/>
        </w:rPr>
        <w:t xml:space="preserve"> Н.А. Текст в системе изучения русского языка в школе. – М., 1992</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Капинос В.И., Сергеева Н.Н., Соловейчик М.С. развитие речи: теория и практика обучения: 5-7 классы: Книга для учителя/</w:t>
      </w:r>
      <w:proofErr w:type="spellStart"/>
      <w:r w:rsidRPr="000C4BF5">
        <w:rPr>
          <w:rFonts w:ascii="Times New Roman" w:eastAsia="Times New Roman" w:hAnsi="Times New Roman" w:cs="Times New Roman"/>
          <w:color w:val="000000"/>
          <w:sz w:val="24"/>
          <w:szCs w:val="24"/>
          <w:lang w:eastAsia="ru-RU"/>
        </w:rPr>
        <w:t>В.И.Капинос</w:t>
      </w:r>
      <w:proofErr w:type="spell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Н.Н.Сергеева</w:t>
      </w:r>
      <w:proofErr w:type="spell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М.С.Соловейчик</w:t>
      </w:r>
      <w:proofErr w:type="spellEnd"/>
      <w:r w:rsidRPr="000C4BF5">
        <w:rPr>
          <w:rFonts w:ascii="Times New Roman" w:eastAsia="Times New Roman" w:hAnsi="Times New Roman" w:cs="Times New Roman"/>
          <w:color w:val="000000"/>
          <w:sz w:val="24"/>
          <w:szCs w:val="24"/>
          <w:lang w:eastAsia="ru-RU"/>
        </w:rPr>
        <w:t>. – М.: Просвещение, 1991</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Кирилина Л.И. Лингвистический анализ текста как средство развития творческих способностей школьников / Сибирский учитель, 2001, № 3</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Козловская Н.В., Сивакова Ю.Н. Русский язык: анализ текста. Пособие для подготовки к Единому государственному экзамену. – СПб</w:t>
      </w:r>
      <w:proofErr w:type="gramStart"/>
      <w:r w:rsidRPr="000C4BF5">
        <w:rPr>
          <w:rFonts w:ascii="Times New Roman" w:eastAsia="Times New Roman" w:hAnsi="Times New Roman" w:cs="Times New Roman"/>
          <w:color w:val="000000"/>
          <w:sz w:val="24"/>
          <w:szCs w:val="24"/>
          <w:lang w:eastAsia="ru-RU"/>
        </w:rPr>
        <w:t>.: «</w:t>
      </w:r>
      <w:proofErr w:type="gramEnd"/>
      <w:r w:rsidRPr="000C4BF5">
        <w:rPr>
          <w:rFonts w:ascii="Times New Roman" w:eastAsia="Times New Roman" w:hAnsi="Times New Roman" w:cs="Times New Roman"/>
          <w:color w:val="000000"/>
          <w:sz w:val="24"/>
          <w:szCs w:val="24"/>
          <w:lang w:eastAsia="ru-RU"/>
        </w:rPr>
        <w:t>САГА», «Азбука-классика», 2005</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Ладыженская</w:t>
      </w:r>
      <w:proofErr w:type="spellEnd"/>
      <w:r w:rsidRPr="000C4BF5">
        <w:rPr>
          <w:rFonts w:ascii="Times New Roman" w:eastAsia="Times New Roman" w:hAnsi="Times New Roman" w:cs="Times New Roman"/>
          <w:color w:val="000000"/>
          <w:sz w:val="24"/>
          <w:szCs w:val="24"/>
          <w:lang w:eastAsia="ru-RU"/>
        </w:rPr>
        <w:t xml:space="preserve"> Т.А. Такие разные диктанты. 5-9 классы. Пособие для учителей. – М.: Издательство «</w:t>
      </w:r>
      <w:proofErr w:type="spellStart"/>
      <w:r w:rsidRPr="000C4BF5">
        <w:rPr>
          <w:rFonts w:ascii="Times New Roman" w:eastAsia="Times New Roman" w:hAnsi="Times New Roman" w:cs="Times New Roman"/>
          <w:color w:val="000000"/>
          <w:sz w:val="24"/>
          <w:szCs w:val="24"/>
          <w:lang w:eastAsia="ru-RU"/>
        </w:rPr>
        <w:t>Ювента</w:t>
      </w:r>
      <w:proofErr w:type="spellEnd"/>
      <w:r w:rsidRPr="000C4BF5">
        <w:rPr>
          <w:rFonts w:ascii="Times New Roman" w:eastAsia="Times New Roman" w:hAnsi="Times New Roman" w:cs="Times New Roman"/>
          <w:color w:val="000000"/>
          <w:sz w:val="24"/>
          <w:szCs w:val="24"/>
          <w:lang w:eastAsia="ru-RU"/>
        </w:rPr>
        <w:t>», 2007</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Леонтьева А.А. психологические проблемы массовой коммуникации. – М., 1974</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Любичева</w:t>
      </w:r>
      <w:proofErr w:type="spellEnd"/>
      <w:r w:rsidRPr="000C4BF5">
        <w:rPr>
          <w:rFonts w:ascii="Times New Roman" w:eastAsia="Times New Roman" w:hAnsi="Times New Roman" w:cs="Times New Roman"/>
          <w:color w:val="000000"/>
          <w:sz w:val="24"/>
          <w:szCs w:val="24"/>
          <w:lang w:eastAsia="ru-RU"/>
        </w:rPr>
        <w:t xml:space="preserve"> Е.В. ЕГЭ -2009. Русский язык. На пути к экзамену: Сдаем без проблем! /</w:t>
      </w:r>
      <w:proofErr w:type="spellStart"/>
      <w:r w:rsidRPr="000C4BF5">
        <w:rPr>
          <w:rFonts w:ascii="Times New Roman" w:eastAsia="Times New Roman" w:hAnsi="Times New Roman" w:cs="Times New Roman"/>
          <w:color w:val="000000"/>
          <w:sz w:val="24"/>
          <w:szCs w:val="24"/>
          <w:lang w:eastAsia="ru-RU"/>
        </w:rPr>
        <w:t>Е.В.Любичева</w:t>
      </w:r>
      <w:proofErr w:type="spellEnd"/>
      <w:r w:rsidRPr="000C4BF5">
        <w:rPr>
          <w:rFonts w:ascii="Times New Roman" w:eastAsia="Times New Roman" w:hAnsi="Times New Roman" w:cs="Times New Roman"/>
          <w:color w:val="000000"/>
          <w:sz w:val="24"/>
          <w:szCs w:val="24"/>
          <w:lang w:eastAsia="ru-RU"/>
        </w:rPr>
        <w:t xml:space="preserve">. – М.: </w:t>
      </w:r>
      <w:proofErr w:type="spellStart"/>
      <w:r w:rsidRPr="000C4BF5">
        <w:rPr>
          <w:rFonts w:ascii="Times New Roman" w:eastAsia="Times New Roman" w:hAnsi="Times New Roman" w:cs="Times New Roman"/>
          <w:color w:val="000000"/>
          <w:sz w:val="24"/>
          <w:szCs w:val="24"/>
          <w:lang w:eastAsia="ru-RU"/>
        </w:rPr>
        <w:t>Эксмо</w:t>
      </w:r>
      <w:proofErr w:type="spellEnd"/>
      <w:r w:rsidRPr="000C4BF5">
        <w:rPr>
          <w:rFonts w:ascii="Times New Roman" w:eastAsia="Times New Roman" w:hAnsi="Times New Roman" w:cs="Times New Roman"/>
          <w:color w:val="000000"/>
          <w:sz w:val="24"/>
          <w:szCs w:val="24"/>
          <w:lang w:eastAsia="ru-RU"/>
        </w:rPr>
        <w:t>, 2009</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Львова С.И. Уроки словесности. 5-9 классы. – М.: Дрофа, 2001</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Меркин</w:t>
      </w:r>
      <w:proofErr w:type="spellEnd"/>
      <w:r w:rsidRPr="000C4BF5">
        <w:rPr>
          <w:rFonts w:ascii="Times New Roman" w:eastAsia="Times New Roman" w:hAnsi="Times New Roman" w:cs="Times New Roman"/>
          <w:color w:val="000000"/>
          <w:sz w:val="24"/>
          <w:szCs w:val="24"/>
          <w:lang w:eastAsia="ru-RU"/>
        </w:rPr>
        <w:t xml:space="preserve"> Г.С., Зыбина Т.М., </w:t>
      </w:r>
      <w:proofErr w:type="spellStart"/>
      <w:r w:rsidRPr="000C4BF5">
        <w:rPr>
          <w:rFonts w:ascii="Times New Roman" w:eastAsia="Times New Roman" w:hAnsi="Times New Roman" w:cs="Times New Roman"/>
          <w:color w:val="000000"/>
          <w:sz w:val="24"/>
          <w:szCs w:val="24"/>
          <w:lang w:eastAsia="ru-RU"/>
        </w:rPr>
        <w:t>Максимчук</w:t>
      </w:r>
      <w:proofErr w:type="spellEnd"/>
      <w:r w:rsidRPr="000C4BF5">
        <w:rPr>
          <w:rFonts w:ascii="Times New Roman" w:eastAsia="Times New Roman" w:hAnsi="Times New Roman" w:cs="Times New Roman"/>
          <w:color w:val="000000"/>
          <w:sz w:val="24"/>
          <w:szCs w:val="24"/>
          <w:lang w:eastAsia="ru-RU"/>
        </w:rPr>
        <w:t xml:space="preserve"> Н.А., </w:t>
      </w:r>
      <w:proofErr w:type="spellStart"/>
      <w:r w:rsidRPr="000C4BF5">
        <w:rPr>
          <w:rFonts w:ascii="Times New Roman" w:eastAsia="Times New Roman" w:hAnsi="Times New Roman" w:cs="Times New Roman"/>
          <w:color w:val="000000"/>
          <w:sz w:val="24"/>
          <w:szCs w:val="24"/>
          <w:lang w:eastAsia="ru-RU"/>
        </w:rPr>
        <w:t>Рябикова</w:t>
      </w:r>
      <w:proofErr w:type="spellEnd"/>
      <w:r w:rsidRPr="000C4BF5">
        <w:rPr>
          <w:rFonts w:ascii="Times New Roman" w:eastAsia="Times New Roman" w:hAnsi="Times New Roman" w:cs="Times New Roman"/>
          <w:color w:val="000000"/>
          <w:sz w:val="24"/>
          <w:szCs w:val="24"/>
          <w:lang w:eastAsia="ru-RU"/>
        </w:rPr>
        <w:t xml:space="preserve"> О.С. развитие речи. Выразительные средства художественной речи: Пособие для учителя</w:t>
      </w:r>
      <w:proofErr w:type="gramStart"/>
      <w:r w:rsidRPr="000C4BF5">
        <w:rPr>
          <w:rFonts w:ascii="Times New Roman" w:eastAsia="Times New Roman" w:hAnsi="Times New Roman" w:cs="Times New Roman"/>
          <w:color w:val="000000"/>
          <w:sz w:val="24"/>
          <w:szCs w:val="24"/>
          <w:lang w:eastAsia="ru-RU"/>
        </w:rPr>
        <w:t>/ П</w:t>
      </w:r>
      <w:proofErr w:type="gramEnd"/>
      <w:r w:rsidRPr="000C4BF5">
        <w:rPr>
          <w:rFonts w:ascii="Times New Roman" w:eastAsia="Times New Roman" w:hAnsi="Times New Roman" w:cs="Times New Roman"/>
          <w:color w:val="000000"/>
          <w:sz w:val="24"/>
          <w:szCs w:val="24"/>
          <w:lang w:eastAsia="ru-RU"/>
        </w:rPr>
        <w:t xml:space="preserve">од общей редакцией </w:t>
      </w:r>
      <w:proofErr w:type="spellStart"/>
      <w:r w:rsidRPr="000C4BF5">
        <w:rPr>
          <w:rFonts w:ascii="Times New Roman" w:eastAsia="Times New Roman" w:hAnsi="Times New Roman" w:cs="Times New Roman"/>
          <w:color w:val="000000"/>
          <w:sz w:val="24"/>
          <w:szCs w:val="24"/>
          <w:lang w:eastAsia="ru-RU"/>
        </w:rPr>
        <w:t>Г.С.Меркина</w:t>
      </w:r>
      <w:proofErr w:type="spell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Т.М.Зыбина</w:t>
      </w:r>
      <w:proofErr w:type="spellEnd"/>
      <w:r w:rsidRPr="000C4BF5">
        <w:rPr>
          <w:rFonts w:ascii="Times New Roman" w:eastAsia="Times New Roman" w:hAnsi="Times New Roman" w:cs="Times New Roman"/>
          <w:color w:val="000000"/>
          <w:sz w:val="24"/>
          <w:szCs w:val="24"/>
          <w:lang w:eastAsia="ru-RU"/>
        </w:rPr>
        <w:t>, - М.: ООО «ТИД «Русское слово – РС», 2005</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Нарушевич</w:t>
      </w:r>
      <w:proofErr w:type="spellEnd"/>
      <w:r w:rsidRPr="000C4BF5">
        <w:rPr>
          <w:rFonts w:ascii="Times New Roman" w:eastAsia="Times New Roman" w:hAnsi="Times New Roman" w:cs="Times New Roman"/>
          <w:color w:val="000000"/>
          <w:sz w:val="24"/>
          <w:szCs w:val="24"/>
          <w:lang w:eastAsia="ru-RU"/>
        </w:rPr>
        <w:t xml:space="preserve"> А.Г. Русский язык: сочинение на ЕГЭ: формулировки, аргументы, комментарии: пособие для учащихся/ </w:t>
      </w:r>
      <w:proofErr w:type="spellStart"/>
      <w:r w:rsidRPr="000C4BF5">
        <w:rPr>
          <w:rFonts w:ascii="Times New Roman" w:eastAsia="Times New Roman" w:hAnsi="Times New Roman" w:cs="Times New Roman"/>
          <w:color w:val="000000"/>
          <w:sz w:val="24"/>
          <w:szCs w:val="24"/>
          <w:lang w:eastAsia="ru-RU"/>
        </w:rPr>
        <w:t>А.Г.Нарушевич</w:t>
      </w:r>
      <w:proofErr w:type="spellEnd"/>
      <w:r w:rsidRPr="000C4BF5">
        <w:rPr>
          <w:rFonts w:ascii="Times New Roman" w:eastAsia="Times New Roman" w:hAnsi="Times New Roman" w:cs="Times New Roman"/>
          <w:color w:val="000000"/>
          <w:sz w:val="24"/>
          <w:szCs w:val="24"/>
          <w:lang w:eastAsia="ru-RU"/>
        </w:rPr>
        <w:t>. – М.: просвещение, 2009</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lastRenderedPageBreak/>
        <w:t xml:space="preserve">Основы </w:t>
      </w:r>
      <w:proofErr w:type="gramStart"/>
      <w:r w:rsidRPr="000C4BF5">
        <w:rPr>
          <w:rFonts w:ascii="Times New Roman" w:eastAsia="Times New Roman" w:hAnsi="Times New Roman" w:cs="Times New Roman"/>
          <w:color w:val="000000"/>
          <w:sz w:val="24"/>
          <w:szCs w:val="24"/>
          <w:lang w:eastAsia="ru-RU"/>
        </w:rPr>
        <w:t>школьного</w:t>
      </w:r>
      <w:proofErr w:type="gram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речеведения</w:t>
      </w:r>
      <w:proofErr w:type="spellEnd"/>
      <w:r w:rsidRPr="000C4BF5">
        <w:rPr>
          <w:rFonts w:ascii="Times New Roman" w:eastAsia="Times New Roman" w:hAnsi="Times New Roman" w:cs="Times New Roman"/>
          <w:color w:val="000000"/>
          <w:sz w:val="24"/>
          <w:szCs w:val="24"/>
          <w:lang w:eastAsia="ru-RU"/>
        </w:rPr>
        <w:t xml:space="preserve">. Базовые понятия. Методические проекции. Виды </w:t>
      </w:r>
      <w:proofErr w:type="gramStart"/>
      <w:r w:rsidRPr="000C4BF5">
        <w:rPr>
          <w:rFonts w:ascii="Times New Roman" w:eastAsia="Times New Roman" w:hAnsi="Times New Roman" w:cs="Times New Roman"/>
          <w:color w:val="000000"/>
          <w:sz w:val="24"/>
          <w:szCs w:val="24"/>
          <w:lang w:eastAsia="ru-RU"/>
        </w:rPr>
        <w:t>школьного</w:t>
      </w:r>
      <w:proofErr w:type="gram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речеведения</w:t>
      </w:r>
      <w:proofErr w:type="spellEnd"/>
      <w:r w:rsidRPr="000C4BF5">
        <w:rPr>
          <w:rFonts w:ascii="Times New Roman" w:eastAsia="Times New Roman" w:hAnsi="Times New Roman" w:cs="Times New Roman"/>
          <w:color w:val="000000"/>
          <w:sz w:val="24"/>
          <w:szCs w:val="24"/>
          <w:lang w:eastAsia="ru-RU"/>
        </w:rPr>
        <w:t xml:space="preserve"> – Методическое пособие для учителей языковых и неязыковых предметов/</w:t>
      </w:r>
      <w:proofErr w:type="spellStart"/>
      <w:r w:rsidRPr="000C4BF5">
        <w:rPr>
          <w:rFonts w:ascii="Times New Roman" w:eastAsia="Times New Roman" w:hAnsi="Times New Roman" w:cs="Times New Roman"/>
          <w:color w:val="000000"/>
          <w:sz w:val="24"/>
          <w:szCs w:val="24"/>
          <w:lang w:eastAsia="ru-RU"/>
        </w:rPr>
        <w:t>Т.А.Ладыженская</w:t>
      </w:r>
      <w:proofErr w:type="spellEnd"/>
      <w:r w:rsidRPr="000C4BF5">
        <w:rPr>
          <w:rFonts w:ascii="Times New Roman" w:eastAsia="Times New Roman" w:hAnsi="Times New Roman" w:cs="Times New Roman"/>
          <w:color w:val="000000"/>
          <w:sz w:val="24"/>
          <w:szCs w:val="24"/>
          <w:lang w:eastAsia="ru-RU"/>
        </w:rPr>
        <w:t>. – Москва – Тольятти, 2004</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Ожегов С.И.. Шведова Н.Ю. Толковый словарь русского языка. – М.. 2004</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Пахнова</w:t>
      </w:r>
      <w:proofErr w:type="spellEnd"/>
      <w:r w:rsidRPr="000C4BF5">
        <w:rPr>
          <w:rFonts w:ascii="Times New Roman" w:eastAsia="Times New Roman" w:hAnsi="Times New Roman" w:cs="Times New Roman"/>
          <w:color w:val="000000"/>
          <w:sz w:val="24"/>
          <w:szCs w:val="24"/>
          <w:lang w:eastAsia="ru-RU"/>
        </w:rPr>
        <w:t xml:space="preserve"> Т.М. Готовимся к устным и письменным экзаменам по русскому языку: 9-11 классы. – М.: Просвещение, 1997</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Пахнова</w:t>
      </w:r>
      <w:proofErr w:type="spellEnd"/>
      <w:r w:rsidRPr="000C4BF5">
        <w:rPr>
          <w:rFonts w:ascii="Times New Roman" w:eastAsia="Times New Roman" w:hAnsi="Times New Roman" w:cs="Times New Roman"/>
          <w:color w:val="000000"/>
          <w:sz w:val="24"/>
          <w:szCs w:val="24"/>
          <w:lang w:eastAsia="ru-RU"/>
        </w:rPr>
        <w:t xml:space="preserve"> Т.М. Русский язык. Комплексная работа с текстом: дидактические материалы/ </w:t>
      </w:r>
      <w:proofErr w:type="spellStart"/>
      <w:r w:rsidRPr="000C4BF5">
        <w:rPr>
          <w:rFonts w:ascii="Times New Roman" w:eastAsia="Times New Roman" w:hAnsi="Times New Roman" w:cs="Times New Roman"/>
          <w:color w:val="000000"/>
          <w:sz w:val="24"/>
          <w:szCs w:val="24"/>
          <w:lang w:eastAsia="ru-RU"/>
        </w:rPr>
        <w:t>Т.М.Пахнова</w:t>
      </w:r>
      <w:proofErr w:type="spellEnd"/>
      <w:r w:rsidRPr="000C4BF5">
        <w:rPr>
          <w:rFonts w:ascii="Times New Roman" w:eastAsia="Times New Roman" w:hAnsi="Times New Roman" w:cs="Times New Roman"/>
          <w:color w:val="000000"/>
          <w:sz w:val="24"/>
          <w:szCs w:val="24"/>
          <w:lang w:eastAsia="ru-RU"/>
        </w:rPr>
        <w:t>. – М.: Айрис-пресс, 2006</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proofErr w:type="spellStart"/>
      <w:r w:rsidRPr="000C4BF5">
        <w:rPr>
          <w:rFonts w:ascii="Times New Roman" w:eastAsia="Times New Roman" w:hAnsi="Times New Roman" w:cs="Times New Roman"/>
          <w:color w:val="000000"/>
          <w:sz w:val="24"/>
          <w:szCs w:val="24"/>
          <w:lang w:eastAsia="ru-RU"/>
        </w:rPr>
        <w:t>Пленкин</w:t>
      </w:r>
      <w:proofErr w:type="spellEnd"/>
      <w:r w:rsidRPr="000C4BF5">
        <w:rPr>
          <w:rFonts w:ascii="Times New Roman" w:eastAsia="Times New Roman" w:hAnsi="Times New Roman" w:cs="Times New Roman"/>
          <w:color w:val="000000"/>
          <w:sz w:val="24"/>
          <w:szCs w:val="24"/>
          <w:lang w:eastAsia="ru-RU"/>
        </w:rPr>
        <w:t xml:space="preserve"> Н.А. Уроки развития речи: 5-9 классы: Книга для учителя: Из опыта работы. – М.: Просвещение, 1995</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Практическая стилистика русского языка. Функциональные стили: Учебное пособие для вузов/ В.А. Алексеев, </w:t>
      </w:r>
      <w:proofErr w:type="spellStart"/>
      <w:r w:rsidRPr="000C4BF5">
        <w:rPr>
          <w:rFonts w:ascii="Times New Roman" w:eastAsia="Times New Roman" w:hAnsi="Times New Roman" w:cs="Times New Roman"/>
          <w:color w:val="000000"/>
          <w:sz w:val="24"/>
          <w:szCs w:val="24"/>
          <w:lang w:eastAsia="ru-RU"/>
        </w:rPr>
        <w:t>К.А.Рогова</w:t>
      </w:r>
      <w:proofErr w:type="spellEnd"/>
      <w:r w:rsidRPr="000C4BF5">
        <w:rPr>
          <w:rFonts w:ascii="Times New Roman" w:eastAsia="Times New Roman" w:hAnsi="Times New Roman" w:cs="Times New Roman"/>
          <w:color w:val="000000"/>
          <w:sz w:val="24"/>
          <w:szCs w:val="24"/>
          <w:lang w:eastAsia="ru-RU"/>
        </w:rPr>
        <w:t>. – М.: Высшая школа, 1982</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Работа над умениями и навыками по русскому языку в 4-8 классах: Книга для учителя: Из опыта работы</w:t>
      </w:r>
      <w:proofErr w:type="gramStart"/>
      <w:r w:rsidRPr="000C4BF5">
        <w:rPr>
          <w:rFonts w:ascii="Times New Roman" w:eastAsia="Times New Roman" w:hAnsi="Times New Roman" w:cs="Times New Roman"/>
          <w:color w:val="000000"/>
          <w:sz w:val="24"/>
          <w:szCs w:val="24"/>
          <w:lang w:eastAsia="ru-RU"/>
        </w:rPr>
        <w:t>/ С</w:t>
      </w:r>
      <w:proofErr w:type="gramEnd"/>
      <w:r w:rsidRPr="000C4BF5">
        <w:rPr>
          <w:rFonts w:ascii="Times New Roman" w:eastAsia="Times New Roman" w:hAnsi="Times New Roman" w:cs="Times New Roman"/>
          <w:color w:val="000000"/>
          <w:sz w:val="24"/>
          <w:szCs w:val="24"/>
          <w:lang w:eastAsia="ru-RU"/>
        </w:rPr>
        <w:t xml:space="preserve">ост. </w:t>
      </w:r>
      <w:proofErr w:type="spellStart"/>
      <w:r w:rsidRPr="000C4BF5">
        <w:rPr>
          <w:rFonts w:ascii="Times New Roman" w:eastAsia="Times New Roman" w:hAnsi="Times New Roman" w:cs="Times New Roman"/>
          <w:color w:val="000000"/>
          <w:sz w:val="24"/>
          <w:szCs w:val="24"/>
          <w:lang w:eastAsia="ru-RU"/>
        </w:rPr>
        <w:t>И.В.Галлингер</w:t>
      </w:r>
      <w:proofErr w:type="spell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С.И.Львова</w:t>
      </w:r>
      <w:proofErr w:type="spellEnd"/>
      <w:r w:rsidRPr="000C4BF5">
        <w:rPr>
          <w:rFonts w:ascii="Times New Roman" w:eastAsia="Times New Roman" w:hAnsi="Times New Roman" w:cs="Times New Roman"/>
          <w:color w:val="000000"/>
          <w:sz w:val="24"/>
          <w:szCs w:val="24"/>
          <w:lang w:eastAsia="ru-RU"/>
        </w:rPr>
        <w:t>. – М.: Просвещение, 1988</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Розенталь Д.Э. Говорите и пишите по-русски правильно. – М.: АСТ: </w:t>
      </w:r>
      <w:proofErr w:type="spellStart"/>
      <w:r w:rsidRPr="000C4BF5">
        <w:rPr>
          <w:rFonts w:ascii="Times New Roman" w:eastAsia="Times New Roman" w:hAnsi="Times New Roman" w:cs="Times New Roman"/>
          <w:color w:val="000000"/>
          <w:sz w:val="24"/>
          <w:szCs w:val="24"/>
          <w:lang w:eastAsia="ru-RU"/>
        </w:rPr>
        <w:t>Астрель</w:t>
      </w:r>
      <w:proofErr w:type="spellEnd"/>
      <w:r w:rsidRPr="000C4BF5">
        <w:rPr>
          <w:rFonts w:ascii="Times New Roman" w:eastAsia="Times New Roman" w:hAnsi="Times New Roman" w:cs="Times New Roman"/>
          <w:color w:val="000000"/>
          <w:sz w:val="24"/>
          <w:szCs w:val="24"/>
          <w:lang w:eastAsia="ru-RU"/>
        </w:rPr>
        <w:t>, 2005</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Русский язык. 9 класс: элективный курс «Сочинение-рассуждение на основе прочитанного текста: теория и практика»/авт.-сост. </w:t>
      </w:r>
      <w:proofErr w:type="spellStart"/>
      <w:r w:rsidRPr="000C4BF5">
        <w:rPr>
          <w:rFonts w:ascii="Times New Roman" w:eastAsia="Times New Roman" w:hAnsi="Times New Roman" w:cs="Times New Roman"/>
          <w:color w:val="000000"/>
          <w:sz w:val="24"/>
          <w:szCs w:val="24"/>
          <w:lang w:eastAsia="ru-RU"/>
        </w:rPr>
        <w:t>Л.А.Кобзарева</w:t>
      </w:r>
      <w:proofErr w:type="spellEnd"/>
      <w:r w:rsidRPr="000C4BF5">
        <w:rPr>
          <w:rFonts w:ascii="Times New Roman" w:eastAsia="Times New Roman" w:hAnsi="Times New Roman" w:cs="Times New Roman"/>
          <w:color w:val="000000"/>
          <w:sz w:val="24"/>
          <w:szCs w:val="24"/>
          <w:lang w:eastAsia="ru-RU"/>
        </w:rPr>
        <w:t>. – Волгоград: Учитель, 2008</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Сборник текстов для изложения с лингвистическим анализом: 5-9 классы: Книга для учителя/ </w:t>
      </w:r>
      <w:proofErr w:type="spellStart"/>
      <w:r w:rsidRPr="000C4BF5">
        <w:rPr>
          <w:rFonts w:ascii="Times New Roman" w:eastAsia="Times New Roman" w:hAnsi="Times New Roman" w:cs="Times New Roman"/>
          <w:color w:val="000000"/>
          <w:sz w:val="24"/>
          <w:szCs w:val="24"/>
          <w:lang w:eastAsia="ru-RU"/>
        </w:rPr>
        <w:t>В.И.Капинос</w:t>
      </w:r>
      <w:proofErr w:type="spell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Н.Н.Сергеева</w:t>
      </w:r>
      <w:proofErr w:type="spell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М.С.Соловейчик</w:t>
      </w:r>
      <w:proofErr w:type="spell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Л.Л.Новоселова</w:t>
      </w:r>
      <w:proofErr w:type="spellEnd"/>
      <w:r w:rsidRPr="000C4BF5">
        <w:rPr>
          <w:rFonts w:ascii="Times New Roman" w:eastAsia="Times New Roman" w:hAnsi="Times New Roman" w:cs="Times New Roman"/>
          <w:color w:val="000000"/>
          <w:sz w:val="24"/>
          <w:szCs w:val="24"/>
          <w:lang w:eastAsia="ru-RU"/>
        </w:rPr>
        <w:t>. - М.: Просвещение, 1991</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Тихонов С.Е. Риторика, </w:t>
      </w:r>
      <w:proofErr w:type="spellStart"/>
      <w:r w:rsidRPr="000C4BF5">
        <w:rPr>
          <w:rFonts w:ascii="Times New Roman" w:eastAsia="Times New Roman" w:hAnsi="Times New Roman" w:cs="Times New Roman"/>
          <w:color w:val="000000"/>
          <w:sz w:val="24"/>
          <w:szCs w:val="24"/>
          <w:lang w:eastAsia="ru-RU"/>
        </w:rPr>
        <w:t>риторизация</w:t>
      </w:r>
      <w:proofErr w:type="spellEnd"/>
      <w:r w:rsidRPr="000C4BF5">
        <w:rPr>
          <w:rFonts w:ascii="Times New Roman" w:eastAsia="Times New Roman" w:hAnsi="Times New Roman" w:cs="Times New Roman"/>
          <w:color w:val="000000"/>
          <w:sz w:val="24"/>
          <w:szCs w:val="24"/>
          <w:lang w:eastAsia="ru-RU"/>
        </w:rPr>
        <w:t xml:space="preserve"> и общение в школе: осмысление и воплощение в период модернизации образования: Монография. – М.: «Прометей» МПГУ, 2005</w:t>
      </w:r>
    </w:p>
    <w:p w:rsidR="000C4BF5" w:rsidRPr="000C4BF5" w:rsidRDefault="000C4BF5" w:rsidP="00270528">
      <w:pPr>
        <w:pStyle w:val="a3"/>
        <w:numPr>
          <w:ilvl w:val="0"/>
          <w:numId w:val="53"/>
        </w:numPr>
        <w:spacing w:after="0" w:line="360" w:lineRule="auto"/>
        <w:rPr>
          <w:rFonts w:ascii="Times New Roman" w:eastAsia="Times New Roman" w:hAnsi="Times New Roman" w:cs="Times New Roman"/>
          <w:color w:val="000000"/>
          <w:sz w:val="24"/>
          <w:szCs w:val="24"/>
          <w:lang w:eastAsia="ru-RU"/>
        </w:rPr>
      </w:pPr>
      <w:r w:rsidRPr="000C4BF5">
        <w:rPr>
          <w:rFonts w:ascii="Times New Roman" w:eastAsia="Times New Roman" w:hAnsi="Times New Roman" w:cs="Times New Roman"/>
          <w:color w:val="000000"/>
          <w:sz w:val="24"/>
          <w:szCs w:val="24"/>
          <w:lang w:eastAsia="ru-RU"/>
        </w:rPr>
        <w:t xml:space="preserve">Энциклопедический словарь </w:t>
      </w:r>
      <w:proofErr w:type="gramStart"/>
      <w:r w:rsidRPr="000C4BF5">
        <w:rPr>
          <w:rFonts w:ascii="Times New Roman" w:eastAsia="Times New Roman" w:hAnsi="Times New Roman" w:cs="Times New Roman"/>
          <w:color w:val="000000"/>
          <w:sz w:val="24"/>
          <w:szCs w:val="24"/>
          <w:lang w:eastAsia="ru-RU"/>
        </w:rPr>
        <w:t>юного</w:t>
      </w:r>
      <w:proofErr w:type="gramEnd"/>
      <w:r w:rsidRPr="000C4BF5">
        <w:rPr>
          <w:rFonts w:ascii="Times New Roman" w:eastAsia="Times New Roman" w:hAnsi="Times New Roman" w:cs="Times New Roman"/>
          <w:color w:val="000000"/>
          <w:sz w:val="24"/>
          <w:szCs w:val="24"/>
          <w:lang w:eastAsia="ru-RU"/>
        </w:rPr>
        <w:t xml:space="preserve"> </w:t>
      </w:r>
      <w:proofErr w:type="spellStart"/>
      <w:r w:rsidRPr="000C4BF5">
        <w:rPr>
          <w:rFonts w:ascii="Times New Roman" w:eastAsia="Times New Roman" w:hAnsi="Times New Roman" w:cs="Times New Roman"/>
          <w:color w:val="000000"/>
          <w:sz w:val="24"/>
          <w:szCs w:val="24"/>
          <w:lang w:eastAsia="ru-RU"/>
        </w:rPr>
        <w:t>филолга</w:t>
      </w:r>
      <w:proofErr w:type="spellEnd"/>
      <w:r w:rsidRPr="000C4BF5">
        <w:rPr>
          <w:rFonts w:ascii="Times New Roman" w:eastAsia="Times New Roman" w:hAnsi="Times New Roman" w:cs="Times New Roman"/>
          <w:color w:val="000000"/>
          <w:sz w:val="24"/>
          <w:szCs w:val="24"/>
          <w:lang w:eastAsia="ru-RU"/>
        </w:rPr>
        <w:t>. – М., 1984</w:t>
      </w:r>
    </w:p>
    <w:p w:rsidR="00C219E7" w:rsidRPr="000C4BF5" w:rsidRDefault="00C219E7" w:rsidP="000C4BF5">
      <w:pPr>
        <w:tabs>
          <w:tab w:val="num" w:pos="0"/>
        </w:tabs>
        <w:spacing w:after="0" w:line="360" w:lineRule="auto"/>
        <w:jc w:val="both"/>
        <w:rPr>
          <w:rFonts w:ascii="Times New Roman" w:hAnsi="Times New Roman" w:cs="Times New Roman"/>
          <w:sz w:val="24"/>
          <w:szCs w:val="24"/>
        </w:rPr>
      </w:pPr>
    </w:p>
    <w:p w:rsidR="00690286" w:rsidRPr="000C4BF5" w:rsidRDefault="00690286" w:rsidP="000C4BF5">
      <w:pPr>
        <w:tabs>
          <w:tab w:val="left" w:pos="0"/>
          <w:tab w:val="num" w:pos="1440"/>
        </w:tabs>
        <w:spacing w:after="0" w:line="360" w:lineRule="auto"/>
        <w:ind w:firstLine="567"/>
        <w:jc w:val="both"/>
        <w:rPr>
          <w:rFonts w:ascii="Times New Roman" w:hAnsi="Times New Roman" w:cs="Times New Roman"/>
          <w:sz w:val="24"/>
          <w:szCs w:val="24"/>
        </w:rPr>
      </w:pPr>
    </w:p>
    <w:p w:rsidR="000C4BF5" w:rsidRDefault="000C4BF5" w:rsidP="000C4BF5">
      <w:pPr>
        <w:spacing w:line="360" w:lineRule="auto"/>
        <w:jc w:val="both"/>
        <w:rPr>
          <w:rFonts w:ascii="Times New Roman" w:hAnsi="Times New Roman" w:cs="Times New Roman"/>
          <w:sz w:val="24"/>
          <w:szCs w:val="24"/>
        </w:rPr>
      </w:pPr>
    </w:p>
    <w:p w:rsidR="000C4BF5" w:rsidRDefault="000C4BF5" w:rsidP="000C4BF5">
      <w:pPr>
        <w:spacing w:line="360" w:lineRule="auto"/>
        <w:jc w:val="both"/>
        <w:rPr>
          <w:rFonts w:ascii="Times New Roman" w:hAnsi="Times New Roman" w:cs="Times New Roman"/>
          <w:sz w:val="24"/>
          <w:szCs w:val="24"/>
        </w:rPr>
      </w:pPr>
    </w:p>
    <w:p w:rsidR="000C4BF5" w:rsidRDefault="000C4BF5" w:rsidP="000C4BF5">
      <w:pPr>
        <w:spacing w:line="360" w:lineRule="auto"/>
        <w:jc w:val="both"/>
        <w:rPr>
          <w:rFonts w:ascii="Times New Roman" w:hAnsi="Times New Roman" w:cs="Times New Roman"/>
          <w:sz w:val="24"/>
          <w:szCs w:val="24"/>
        </w:rPr>
      </w:pPr>
    </w:p>
    <w:p w:rsidR="000C4BF5" w:rsidRDefault="000C4BF5" w:rsidP="000C4BF5">
      <w:pPr>
        <w:spacing w:line="360" w:lineRule="auto"/>
        <w:jc w:val="both"/>
        <w:rPr>
          <w:rFonts w:ascii="Times New Roman" w:hAnsi="Times New Roman" w:cs="Times New Roman"/>
          <w:sz w:val="24"/>
          <w:szCs w:val="24"/>
        </w:rPr>
      </w:pPr>
    </w:p>
    <w:p w:rsidR="000C4BF5" w:rsidRDefault="000C4BF5" w:rsidP="000C4BF5">
      <w:pPr>
        <w:spacing w:line="360" w:lineRule="auto"/>
        <w:jc w:val="both"/>
        <w:rPr>
          <w:rFonts w:ascii="Times New Roman" w:hAnsi="Times New Roman" w:cs="Times New Roman"/>
          <w:sz w:val="24"/>
          <w:szCs w:val="24"/>
        </w:rPr>
      </w:pPr>
    </w:p>
    <w:p w:rsidR="00690286" w:rsidRDefault="000C4BF5" w:rsidP="000C4BF5">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690286" w:rsidRDefault="00690286" w:rsidP="00690286">
      <w:pPr>
        <w:tabs>
          <w:tab w:val="left" w:pos="0"/>
          <w:tab w:val="num" w:pos="1440"/>
        </w:tabs>
        <w:spacing w:after="0" w:line="360" w:lineRule="auto"/>
        <w:ind w:firstLine="567"/>
        <w:jc w:val="center"/>
        <w:rPr>
          <w:rFonts w:ascii="Times New Roman" w:hAnsi="Times New Roman" w:cs="Times New Roman"/>
          <w:b/>
          <w:sz w:val="24"/>
          <w:szCs w:val="24"/>
        </w:rPr>
      </w:pPr>
    </w:p>
    <w:p w:rsidR="00690286" w:rsidRPr="00690286" w:rsidRDefault="00690286" w:rsidP="00690286">
      <w:pPr>
        <w:tabs>
          <w:tab w:val="left" w:pos="0"/>
          <w:tab w:val="num" w:pos="1440"/>
        </w:tabs>
        <w:spacing w:after="0" w:line="360" w:lineRule="auto"/>
        <w:ind w:firstLine="567"/>
        <w:jc w:val="center"/>
        <w:rPr>
          <w:rFonts w:ascii="Times New Roman" w:hAnsi="Times New Roman" w:cs="Times New Roman"/>
          <w:b/>
          <w:sz w:val="24"/>
          <w:szCs w:val="24"/>
        </w:rPr>
      </w:pPr>
      <w:r w:rsidRPr="00690286">
        <w:rPr>
          <w:rFonts w:ascii="Times New Roman" w:hAnsi="Times New Roman" w:cs="Times New Roman"/>
          <w:b/>
          <w:sz w:val="24"/>
          <w:szCs w:val="24"/>
        </w:rPr>
        <w:t>Аннотации программ тематических объединений</w:t>
      </w:r>
    </w:p>
    <w:p w:rsidR="00690286" w:rsidRPr="0087223F" w:rsidRDefault="00690286" w:rsidP="00690286">
      <w:pPr>
        <w:tabs>
          <w:tab w:val="left" w:pos="0"/>
          <w:tab w:val="num" w:pos="1440"/>
        </w:tabs>
        <w:spacing w:after="0" w:line="360" w:lineRule="auto"/>
        <w:ind w:firstLine="567"/>
        <w:jc w:val="center"/>
        <w:rPr>
          <w:rFonts w:ascii="Times New Roman" w:hAnsi="Times New Roman" w:cs="Times New Roman"/>
          <w:b/>
          <w:sz w:val="24"/>
          <w:szCs w:val="24"/>
        </w:rPr>
      </w:pPr>
      <w:r w:rsidRPr="0087223F">
        <w:rPr>
          <w:rFonts w:ascii="Times New Roman" w:hAnsi="Times New Roman" w:cs="Times New Roman"/>
          <w:b/>
          <w:sz w:val="24"/>
          <w:szCs w:val="24"/>
        </w:rPr>
        <w:t>Тематическое объединение  «Наш театр»</w:t>
      </w:r>
    </w:p>
    <w:p w:rsidR="00690286" w:rsidRDefault="00690286" w:rsidP="00690286">
      <w:pPr>
        <w:tabs>
          <w:tab w:val="left" w:pos="0"/>
          <w:tab w:val="num" w:pos="1440"/>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Возраст: учащиеся 2 – 11 классов</w:t>
      </w:r>
    </w:p>
    <w:p w:rsidR="00690286" w:rsidRDefault="00690286" w:rsidP="00690286">
      <w:pPr>
        <w:tabs>
          <w:tab w:val="left" w:pos="0"/>
          <w:tab w:val="num" w:pos="144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Деятельность </w:t>
      </w:r>
      <w:r w:rsidRPr="00333C4B">
        <w:rPr>
          <w:rFonts w:ascii="Times New Roman" w:hAnsi="Times New Roman" w:cs="Times New Roman"/>
          <w:sz w:val="24"/>
          <w:szCs w:val="24"/>
        </w:rPr>
        <w:t>ориентирована на всестороннее развитие личности ребенка, его неповторимой индивидуальности, направлена н</w:t>
      </w:r>
      <w:r>
        <w:rPr>
          <w:rFonts w:ascii="Times New Roman" w:hAnsi="Times New Roman" w:cs="Times New Roman"/>
          <w:sz w:val="24"/>
          <w:szCs w:val="24"/>
        </w:rPr>
        <w:t xml:space="preserve">а </w:t>
      </w:r>
      <w:proofErr w:type="spellStart"/>
      <w:r>
        <w:rPr>
          <w:rFonts w:ascii="Times New Roman" w:hAnsi="Times New Roman" w:cs="Times New Roman"/>
          <w:sz w:val="24"/>
          <w:szCs w:val="24"/>
        </w:rPr>
        <w:t>гуманизацию</w:t>
      </w:r>
      <w:proofErr w:type="spellEnd"/>
      <w:r>
        <w:rPr>
          <w:rFonts w:ascii="Times New Roman" w:hAnsi="Times New Roman" w:cs="Times New Roman"/>
          <w:sz w:val="24"/>
          <w:szCs w:val="24"/>
        </w:rPr>
        <w:t xml:space="preserve"> </w:t>
      </w:r>
      <w:proofErr w:type="spellStart"/>
      <w:r w:rsidRPr="00333C4B">
        <w:rPr>
          <w:rFonts w:ascii="Times New Roman" w:hAnsi="Times New Roman" w:cs="Times New Roman"/>
          <w:sz w:val="24"/>
          <w:szCs w:val="24"/>
        </w:rPr>
        <w:t>воспитательно</w:t>
      </w:r>
      <w:proofErr w:type="spellEnd"/>
      <w:r w:rsidRPr="00333C4B">
        <w:rPr>
          <w:rFonts w:ascii="Times New Roman" w:hAnsi="Times New Roman" w:cs="Times New Roman"/>
          <w:sz w:val="24"/>
          <w:szCs w:val="24"/>
        </w:rPr>
        <w:t xml:space="preserve">-образовательной работы с детьми, основана на психологических </w:t>
      </w:r>
      <w:r>
        <w:rPr>
          <w:rFonts w:ascii="Times New Roman" w:hAnsi="Times New Roman" w:cs="Times New Roman"/>
          <w:sz w:val="24"/>
          <w:szCs w:val="24"/>
        </w:rPr>
        <w:t xml:space="preserve">особенностях развития </w:t>
      </w:r>
      <w:r w:rsidRPr="00333C4B">
        <w:rPr>
          <w:rFonts w:ascii="Times New Roman" w:hAnsi="Times New Roman" w:cs="Times New Roman"/>
          <w:sz w:val="24"/>
          <w:szCs w:val="24"/>
        </w:rPr>
        <w:t xml:space="preserve"> школьников</w:t>
      </w:r>
      <w:r>
        <w:rPr>
          <w:rFonts w:ascii="Times New Roman" w:hAnsi="Times New Roman" w:cs="Times New Roman"/>
          <w:sz w:val="24"/>
          <w:szCs w:val="24"/>
        </w:rPr>
        <w:t xml:space="preserve"> разного возраста</w:t>
      </w:r>
      <w:r w:rsidRPr="00333C4B">
        <w:rPr>
          <w:rFonts w:ascii="Times New Roman" w:hAnsi="Times New Roman" w:cs="Times New Roman"/>
          <w:sz w:val="24"/>
          <w:szCs w:val="24"/>
        </w:rPr>
        <w:t>.</w:t>
      </w:r>
    </w:p>
    <w:p w:rsidR="00690286" w:rsidRDefault="00690286" w:rsidP="00690286">
      <w:pPr>
        <w:tabs>
          <w:tab w:val="left" w:pos="0"/>
          <w:tab w:val="num" w:pos="1440"/>
        </w:tabs>
        <w:spacing w:after="0" w:line="360" w:lineRule="auto"/>
        <w:ind w:firstLine="567"/>
        <w:jc w:val="both"/>
        <w:rPr>
          <w:rFonts w:ascii="Times New Roman" w:hAnsi="Times New Roman" w:cs="Times New Roman"/>
          <w:sz w:val="24"/>
          <w:szCs w:val="24"/>
        </w:rPr>
      </w:pPr>
      <w:r w:rsidRPr="00333C4B">
        <w:rPr>
          <w:rFonts w:ascii="Times New Roman" w:hAnsi="Times New Roman" w:cs="Times New Roman"/>
          <w:sz w:val="24"/>
          <w:szCs w:val="24"/>
        </w:rPr>
        <w:t>Основные задачи</w:t>
      </w:r>
      <w:r>
        <w:rPr>
          <w:rFonts w:ascii="Times New Roman" w:hAnsi="Times New Roman" w:cs="Times New Roman"/>
          <w:sz w:val="24"/>
          <w:szCs w:val="24"/>
        </w:rPr>
        <w:t>:</w:t>
      </w:r>
      <w:r w:rsidRPr="00333C4B">
        <w:rPr>
          <w:rFonts w:ascii="Times New Roman" w:hAnsi="Times New Roman" w:cs="Times New Roman"/>
          <w:sz w:val="24"/>
          <w:szCs w:val="24"/>
        </w:rPr>
        <w:t xml:space="preserve"> </w:t>
      </w:r>
    </w:p>
    <w:p w:rsidR="00690286" w:rsidRDefault="00690286" w:rsidP="00690286">
      <w:pPr>
        <w:tabs>
          <w:tab w:val="left" w:pos="0"/>
          <w:tab w:val="num" w:pos="144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 Знакомить учащихся</w:t>
      </w:r>
      <w:r w:rsidRPr="00333C4B">
        <w:rPr>
          <w:rFonts w:ascii="Times New Roman" w:hAnsi="Times New Roman" w:cs="Times New Roman"/>
          <w:sz w:val="24"/>
          <w:szCs w:val="24"/>
        </w:rPr>
        <w:t xml:space="preserve"> с различными видами театра (кукольный, драматический, оперный, балет, музыкальные комедии, народный балаганный театр). </w:t>
      </w:r>
    </w:p>
    <w:p w:rsidR="00690286" w:rsidRDefault="00690286" w:rsidP="00690286">
      <w:pPr>
        <w:tabs>
          <w:tab w:val="left" w:pos="0"/>
          <w:tab w:val="num" w:pos="144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 Поэтапно осваивать различные виды</w:t>
      </w:r>
      <w:r w:rsidRPr="00333C4B">
        <w:rPr>
          <w:rFonts w:ascii="Times New Roman" w:hAnsi="Times New Roman" w:cs="Times New Roman"/>
          <w:sz w:val="24"/>
          <w:szCs w:val="24"/>
        </w:rPr>
        <w:t xml:space="preserve"> творчества.</w:t>
      </w:r>
    </w:p>
    <w:p w:rsidR="00690286" w:rsidRDefault="00690286" w:rsidP="00690286">
      <w:pPr>
        <w:tabs>
          <w:tab w:val="left" w:pos="0"/>
          <w:tab w:val="num" w:pos="144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3.Совершенствовать артистические навыки</w:t>
      </w:r>
      <w:r w:rsidRPr="00333C4B">
        <w:rPr>
          <w:rFonts w:ascii="Times New Roman" w:hAnsi="Times New Roman" w:cs="Times New Roman"/>
          <w:sz w:val="24"/>
          <w:szCs w:val="24"/>
        </w:rPr>
        <w:t xml:space="preserve"> детей в плане переживания и </w:t>
      </w:r>
      <w:r>
        <w:rPr>
          <w:rFonts w:ascii="Times New Roman" w:hAnsi="Times New Roman" w:cs="Times New Roman"/>
          <w:sz w:val="24"/>
          <w:szCs w:val="24"/>
        </w:rPr>
        <w:t>воплощения образа, моделировать навыки</w:t>
      </w:r>
      <w:r w:rsidRPr="00333C4B">
        <w:rPr>
          <w:rFonts w:ascii="Times New Roman" w:hAnsi="Times New Roman" w:cs="Times New Roman"/>
          <w:sz w:val="24"/>
          <w:szCs w:val="24"/>
        </w:rPr>
        <w:t xml:space="preserve"> социального поведения в заданных условиях.</w:t>
      </w:r>
    </w:p>
    <w:p w:rsidR="00690286" w:rsidRPr="00333C4B" w:rsidRDefault="00690286" w:rsidP="00690286">
      <w:pPr>
        <w:tabs>
          <w:tab w:val="left" w:pos="0"/>
          <w:tab w:val="num" w:pos="1440"/>
        </w:tabs>
        <w:spacing w:after="0" w:line="360" w:lineRule="auto"/>
        <w:ind w:firstLine="567"/>
        <w:jc w:val="both"/>
        <w:rPr>
          <w:rFonts w:ascii="Times New Roman" w:hAnsi="Times New Roman" w:cs="Times New Roman"/>
          <w:sz w:val="24"/>
          <w:szCs w:val="24"/>
        </w:rPr>
      </w:pPr>
      <w:r w:rsidRPr="00333C4B">
        <w:rPr>
          <w:rFonts w:ascii="Times New Roman" w:hAnsi="Times New Roman" w:cs="Times New Roman"/>
          <w:sz w:val="24"/>
          <w:szCs w:val="24"/>
        </w:rPr>
        <w:t>Задачи курса:</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Развивать чуткость к сценическому искусству.</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Развивать и совершенствовать творческие способности учащихся средствами театрального искусства.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Развивать творческую самостоятельность в создании художественного образа, используя игровые, песенные, танцевальные импровизации.</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proofErr w:type="gramStart"/>
      <w:r w:rsidRPr="007E57C0">
        <w:rPr>
          <w:rFonts w:ascii="Times New Roman" w:hAnsi="Times New Roman" w:cs="Times New Roman"/>
          <w:sz w:val="24"/>
          <w:szCs w:val="24"/>
        </w:rPr>
        <w:t>Совершенствовать память, внимание, наблюдательность, мышление, воображение, быстроту реакции, инициативность и выдержку, восприятие учеников, умение согласовывать свои действия с партнерами.</w:t>
      </w:r>
      <w:proofErr w:type="gramEnd"/>
      <w:r w:rsidRPr="007E57C0">
        <w:rPr>
          <w:rFonts w:ascii="Times New Roman" w:hAnsi="Times New Roman" w:cs="Times New Roman"/>
          <w:sz w:val="24"/>
          <w:szCs w:val="24"/>
        </w:rPr>
        <w:t xml:space="preserve"> Воспитывать доброжелательность, контактность в отношениях со сверстниками. Учить оценивать действия других людей и сравнивать со своими действиями.</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Расширять представления </w:t>
      </w:r>
      <w:proofErr w:type="gramStart"/>
      <w:r w:rsidRPr="007E57C0">
        <w:rPr>
          <w:rFonts w:ascii="Times New Roman" w:hAnsi="Times New Roman" w:cs="Times New Roman"/>
          <w:sz w:val="24"/>
          <w:szCs w:val="24"/>
        </w:rPr>
        <w:t>обучающихся</w:t>
      </w:r>
      <w:proofErr w:type="gramEnd"/>
      <w:r w:rsidRPr="007E57C0">
        <w:rPr>
          <w:rFonts w:ascii="Times New Roman" w:hAnsi="Times New Roman" w:cs="Times New Roman"/>
          <w:sz w:val="24"/>
          <w:szCs w:val="24"/>
        </w:rPr>
        <w:t xml:space="preserve"> об окружающей действительности.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Активизировать ассоциативное и образное мышление.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Развивать воображение и веру в сценический вымысел.</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Учить действовать на сценической площадке естественно.</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Совершенствовать навыки действий с воображаемыми предметами.</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Развивать умение по-разному выполнять одни и те же действия в разных обстоятельствах, ситуациях.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lastRenderedPageBreak/>
        <w:t xml:space="preserve">Развивать умение владеть своим телом. Совершенствовать двигательные способности, гибкость, выносливость, ритмические способности и координацию движений.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Развивать способность создавать образы живых существ и предметов через пластические возможности своего тела, с помощью жестов и мимики.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Углублять представления о предметах, театральных куклах, декорациях. Учить сравнивать, группировать, классифицировать, понимать значение обобщающих слов.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Совершенствовать умения учеников ориентироваться в пространстве ширмы, сцены.</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Воспитывать уважение к труду взрослых и детей, бережное отношение к декорациям, реквизиту, костюмам.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Активизировать и уточнять словарь учащихся. Расширять словарный запас. Совершенствовать умение использовать слова точно по смыслу.</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Закреплять правильное произношение звуков, отрабатывать дикцию, работать над интонационной выразительностью речи.</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Совершенствовать диалогическую и монологическую формы речи. Воспитывать культуру речевого общения. Поддерживать инициативу учащихся в </w:t>
      </w:r>
      <w:proofErr w:type="spellStart"/>
      <w:r w:rsidRPr="007E57C0">
        <w:rPr>
          <w:rFonts w:ascii="Times New Roman" w:hAnsi="Times New Roman" w:cs="Times New Roman"/>
          <w:sz w:val="24"/>
          <w:szCs w:val="24"/>
        </w:rPr>
        <w:t>пересказывании</w:t>
      </w:r>
      <w:proofErr w:type="spellEnd"/>
      <w:r w:rsidRPr="007E57C0">
        <w:rPr>
          <w:rFonts w:ascii="Times New Roman" w:hAnsi="Times New Roman" w:cs="Times New Roman"/>
          <w:sz w:val="24"/>
          <w:szCs w:val="24"/>
        </w:rPr>
        <w:t xml:space="preserve"> содержания литературного текста, сохраняя выразительные средства, характерные для данного произведения. Формировать умение составлять художественные тексты.</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Поддерживать стремление учащихся самостоятельно искать выразительные средства для создания образа персонажа, используя движение, позу, мимику, жест, речевую интонацию.</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Воспитывать гуманные чувства. Формировать представления о честности, справедливости, доброте и т.п. Воспитывать отрицательное отношение к жестокости, хитрости, трусости и т.п. Развивать способность анализировать свои поступки, поступки сверстников, героев художественной литературы. Формировать взаимоотношения сотрудничества и взаимопомощи.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Побуждать использование импровизации на заданный текст в жанре песни, танца, марша для создания образа персонажа драматического спектакля.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Развивать творческую самостоятельность учеников, побуждая передавать настроение, характер </w:t>
      </w:r>
      <w:proofErr w:type="gramStart"/>
      <w:r w:rsidRPr="007E57C0">
        <w:rPr>
          <w:rFonts w:ascii="Times New Roman" w:hAnsi="Times New Roman" w:cs="Times New Roman"/>
          <w:sz w:val="24"/>
          <w:szCs w:val="24"/>
        </w:rPr>
        <w:t>музыки</w:t>
      </w:r>
      <w:proofErr w:type="gramEnd"/>
      <w:r w:rsidRPr="007E57C0">
        <w:rPr>
          <w:rFonts w:ascii="Times New Roman" w:hAnsi="Times New Roman" w:cs="Times New Roman"/>
          <w:sz w:val="24"/>
          <w:szCs w:val="24"/>
        </w:rPr>
        <w:t xml:space="preserve"> пластикой своего тела, создавая яркий танцевальный образ героя.</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lastRenderedPageBreak/>
        <w:t xml:space="preserve">Воспитывать и поощрять желание принимать активное участие в праздниках, досугах и развлечениях, используя импровизационные умения, приобретенные на занятиях и в самостоятельной деятельности. </w:t>
      </w:r>
    </w:p>
    <w:p w:rsidR="00690286" w:rsidRPr="007E57C0"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 xml:space="preserve">Познакомить с устройством театра снаружи и изнутри. </w:t>
      </w:r>
    </w:p>
    <w:p w:rsidR="00690286" w:rsidRDefault="00690286" w:rsidP="00270528">
      <w:pPr>
        <w:pStyle w:val="a3"/>
        <w:numPr>
          <w:ilvl w:val="0"/>
          <w:numId w:val="10"/>
        </w:numPr>
        <w:tabs>
          <w:tab w:val="left" w:pos="0"/>
          <w:tab w:val="num" w:pos="1440"/>
        </w:tabs>
        <w:spacing w:after="0" w:line="360" w:lineRule="auto"/>
        <w:ind w:left="0" w:firstLine="0"/>
        <w:jc w:val="both"/>
        <w:rPr>
          <w:rFonts w:ascii="Times New Roman" w:hAnsi="Times New Roman" w:cs="Times New Roman"/>
          <w:sz w:val="24"/>
          <w:szCs w:val="24"/>
        </w:rPr>
      </w:pPr>
      <w:r w:rsidRPr="007E57C0">
        <w:rPr>
          <w:rFonts w:ascii="Times New Roman" w:hAnsi="Times New Roman" w:cs="Times New Roman"/>
          <w:sz w:val="24"/>
          <w:szCs w:val="24"/>
        </w:rPr>
        <w:t>Воспитывать зрительскую культуру.</w:t>
      </w:r>
    </w:p>
    <w:p w:rsidR="0087223F" w:rsidRDefault="0087223F" w:rsidP="0087223F">
      <w:pPr>
        <w:tabs>
          <w:tab w:val="left" w:pos="0"/>
          <w:tab w:val="num" w:pos="1440"/>
        </w:tabs>
        <w:spacing w:after="0" w:line="360" w:lineRule="auto"/>
        <w:ind w:left="567"/>
        <w:jc w:val="center"/>
        <w:rPr>
          <w:rFonts w:ascii="Times New Roman" w:hAnsi="Times New Roman" w:cs="Times New Roman"/>
          <w:b/>
          <w:sz w:val="24"/>
          <w:szCs w:val="24"/>
        </w:rPr>
      </w:pPr>
      <w:r w:rsidRPr="0087223F">
        <w:rPr>
          <w:rFonts w:ascii="Times New Roman" w:hAnsi="Times New Roman" w:cs="Times New Roman"/>
          <w:b/>
          <w:sz w:val="24"/>
          <w:szCs w:val="24"/>
        </w:rPr>
        <w:t>Литературная студия «Золотое перо»</w:t>
      </w:r>
    </w:p>
    <w:p w:rsidR="0087223F" w:rsidRDefault="0087223F" w:rsidP="0087223F">
      <w:pPr>
        <w:tabs>
          <w:tab w:val="left" w:pos="0"/>
          <w:tab w:val="num" w:pos="1440"/>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Возраст: учащиеся 11-17 лет</w:t>
      </w:r>
    </w:p>
    <w:p w:rsidR="0087223F" w:rsidRDefault="0087223F" w:rsidP="0087223F">
      <w:pPr>
        <w:tabs>
          <w:tab w:val="left" w:pos="0"/>
          <w:tab w:val="num" w:pos="1440"/>
        </w:tabs>
        <w:spacing w:after="0" w:line="360" w:lineRule="auto"/>
        <w:ind w:firstLine="567"/>
        <w:jc w:val="both"/>
        <w:rPr>
          <w:rStyle w:val="c2"/>
          <w:rFonts w:ascii="Times New Roman" w:hAnsi="Times New Roman" w:cs="Times New Roman"/>
          <w:color w:val="000000"/>
          <w:sz w:val="24"/>
          <w:szCs w:val="24"/>
          <w:shd w:val="clear" w:color="auto" w:fill="FFFFFF"/>
        </w:rPr>
      </w:pPr>
      <w:r w:rsidRPr="0087223F">
        <w:rPr>
          <w:rStyle w:val="c3"/>
          <w:rFonts w:ascii="Times New Roman" w:hAnsi="Times New Roman" w:cs="Times New Roman"/>
          <w:bCs/>
          <w:color w:val="000000"/>
          <w:sz w:val="24"/>
          <w:szCs w:val="24"/>
          <w:shd w:val="clear" w:color="auto" w:fill="FFFFFF"/>
        </w:rPr>
        <w:t xml:space="preserve">Целью </w:t>
      </w:r>
      <w:r w:rsidR="00E60907">
        <w:rPr>
          <w:rStyle w:val="c3"/>
          <w:rFonts w:ascii="Times New Roman" w:hAnsi="Times New Roman" w:cs="Times New Roman"/>
          <w:bCs/>
          <w:color w:val="000000"/>
          <w:sz w:val="24"/>
          <w:szCs w:val="24"/>
          <w:shd w:val="clear" w:color="auto" w:fill="FFFFFF"/>
        </w:rPr>
        <w:t>программы</w:t>
      </w:r>
      <w:r>
        <w:rPr>
          <w:rStyle w:val="c2"/>
          <w:rFonts w:ascii="Times New Roman" w:hAnsi="Times New Roman" w:cs="Times New Roman"/>
          <w:color w:val="000000"/>
          <w:sz w:val="24"/>
          <w:szCs w:val="24"/>
          <w:shd w:val="clear" w:color="auto" w:fill="FFFFFF"/>
        </w:rPr>
        <w:t xml:space="preserve"> является  развитие </w:t>
      </w:r>
      <w:r w:rsidRPr="0087223F">
        <w:rPr>
          <w:rStyle w:val="c2"/>
          <w:rFonts w:ascii="Times New Roman" w:hAnsi="Times New Roman" w:cs="Times New Roman"/>
          <w:color w:val="000000"/>
          <w:sz w:val="24"/>
          <w:szCs w:val="24"/>
          <w:shd w:val="clear" w:color="auto" w:fill="FFFFFF"/>
        </w:rPr>
        <w:t xml:space="preserve"> подростка, его творческого потенциала на основе приобретения  определенных знаний, умен</w:t>
      </w:r>
      <w:r>
        <w:rPr>
          <w:rStyle w:val="c2"/>
          <w:rFonts w:ascii="Times New Roman" w:hAnsi="Times New Roman" w:cs="Times New Roman"/>
          <w:color w:val="000000"/>
          <w:sz w:val="24"/>
          <w:szCs w:val="24"/>
          <w:shd w:val="clear" w:color="auto" w:fill="FFFFFF"/>
        </w:rPr>
        <w:t>ий и навыков в теории и практике</w:t>
      </w:r>
      <w:r w:rsidRPr="0087223F">
        <w:rPr>
          <w:rStyle w:val="c2"/>
          <w:rFonts w:ascii="Times New Roman" w:hAnsi="Times New Roman" w:cs="Times New Roman"/>
          <w:color w:val="000000"/>
          <w:sz w:val="24"/>
          <w:szCs w:val="24"/>
          <w:shd w:val="clear" w:color="auto" w:fill="FFFFFF"/>
        </w:rPr>
        <w:t xml:space="preserve"> сочинительства произведений разных жанров, основ стихосложения; воспитание интеллигентного человека, культурного читателя, обладающего развитым вкусом, способного воспринимать литературу как явление эстетическое, вид искусства.</w:t>
      </w:r>
    </w:p>
    <w:p w:rsidR="0087223F" w:rsidRDefault="0087223F" w:rsidP="0087223F">
      <w:pPr>
        <w:tabs>
          <w:tab w:val="left" w:pos="0"/>
          <w:tab w:val="num" w:pos="1440"/>
        </w:tabs>
        <w:spacing w:after="0" w:line="360" w:lineRule="auto"/>
        <w:ind w:firstLine="567"/>
        <w:jc w:val="both"/>
        <w:rPr>
          <w:rStyle w:val="c2"/>
          <w:rFonts w:ascii="Times New Roman" w:hAnsi="Times New Roman" w:cs="Times New Roman"/>
          <w:color w:val="000000"/>
          <w:sz w:val="24"/>
          <w:szCs w:val="24"/>
          <w:shd w:val="clear" w:color="auto" w:fill="FFFFFF"/>
        </w:rPr>
      </w:pPr>
      <w:r>
        <w:rPr>
          <w:rStyle w:val="c2"/>
          <w:rFonts w:ascii="Times New Roman" w:hAnsi="Times New Roman" w:cs="Times New Roman"/>
          <w:color w:val="000000"/>
          <w:sz w:val="24"/>
          <w:szCs w:val="24"/>
          <w:shd w:val="clear" w:color="auto" w:fill="FFFFFF"/>
        </w:rPr>
        <w:t>Задачи:</w:t>
      </w:r>
    </w:p>
    <w:p w:rsidR="0087223F" w:rsidRPr="0087223F" w:rsidRDefault="0087223F" w:rsidP="00270528">
      <w:pPr>
        <w:numPr>
          <w:ilvl w:val="0"/>
          <w:numId w:val="40"/>
        </w:numPr>
        <w:shd w:val="clear" w:color="auto" w:fill="FFFFFF"/>
        <w:spacing w:after="0" w:line="36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Создать условия для  развития личности подростка</w:t>
      </w:r>
      <w:r w:rsidRPr="0087223F">
        <w:rPr>
          <w:rFonts w:ascii="Times New Roman" w:eastAsia="Times New Roman" w:hAnsi="Times New Roman" w:cs="Times New Roman"/>
          <w:color w:val="000000"/>
          <w:sz w:val="24"/>
          <w:szCs w:val="24"/>
          <w:lang w:eastAsia="ru-RU"/>
        </w:rPr>
        <w:t>.</w:t>
      </w:r>
    </w:p>
    <w:p w:rsidR="0087223F" w:rsidRPr="0087223F" w:rsidRDefault="0087223F" w:rsidP="00270528">
      <w:pPr>
        <w:numPr>
          <w:ilvl w:val="0"/>
          <w:numId w:val="40"/>
        </w:numPr>
        <w:shd w:val="clear" w:color="auto" w:fill="FFFFFF"/>
        <w:spacing w:after="0" w:line="36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Развивать</w:t>
      </w:r>
      <w:r w:rsidRPr="0087223F">
        <w:rPr>
          <w:rFonts w:ascii="Times New Roman" w:eastAsia="Times New Roman" w:hAnsi="Times New Roman" w:cs="Times New Roman"/>
          <w:color w:val="000000"/>
          <w:sz w:val="24"/>
          <w:szCs w:val="24"/>
          <w:lang w:eastAsia="ru-RU"/>
        </w:rPr>
        <w:t xml:space="preserve"> мотивации личности к познанию и творчеству.</w:t>
      </w:r>
    </w:p>
    <w:p w:rsidR="0087223F" w:rsidRPr="0087223F" w:rsidRDefault="0087223F" w:rsidP="00270528">
      <w:pPr>
        <w:numPr>
          <w:ilvl w:val="0"/>
          <w:numId w:val="40"/>
        </w:numPr>
        <w:shd w:val="clear" w:color="auto" w:fill="FFFFFF"/>
        <w:spacing w:after="0" w:line="36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Обеспечить эмоциональное благополучие ученика</w:t>
      </w:r>
      <w:r w:rsidRPr="0087223F">
        <w:rPr>
          <w:rFonts w:ascii="Times New Roman" w:eastAsia="Times New Roman" w:hAnsi="Times New Roman" w:cs="Times New Roman"/>
          <w:color w:val="000000"/>
          <w:sz w:val="24"/>
          <w:szCs w:val="24"/>
          <w:lang w:eastAsia="ru-RU"/>
        </w:rPr>
        <w:t>.</w:t>
      </w:r>
    </w:p>
    <w:p w:rsidR="0087223F" w:rsidRPr="0087223F" w:rsidRDefault="0087223F" w:rsidP="00270528">
      <w:pPr>
        <w:numPr>
          <w:ilvl w:val="0"/>
          <w:numId w:val="40"/>
        </w:numPr>
        <w:shd w:val="clear" w:color="auto" w:fill="FFFFFF"/>
        <w:spacing w:after="0" w:line="36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Приобщить</w:t>
      </w:r>
      <w:r w:rsidRPr="0087223F">
        <w:rPr>
          <w:rFonts w:ascii="Times New Roman" w:eastAsia="Times New Roman" w:hAnsi="Times New Roman" w:cs="Times New Roman"/>
          <w:color w:val="000000"/>
          <w:sz w:val="24"/>
          <w:szCs w:val="24"/>
          <w:lang w:eastAsia="ru-RU"/>
        </w:rPr>
        <w:t xml:space="preserve">  </w:t>
      </w:r>
      <w:proofErr w:type="gramStart"/>
      <w:r w:rsidRPr="0087223F">
        <w:rPr>
          <w:rFonts w:ascii="Times New Roman" w:eastAsia="Times New Roman" w:hAnsi="Times New Roman" w:cs="Times New Roman"/>
          <w:color w:val="000000"/>
          <w:sz w:val="24"/>
          <w:szCs w:val="24"/>
          <w:lang w:eastAsia="ru-RU"/>
        </w:rPr>
        <w:t>обучающихся</w:t>
      </w:r>
      <w:proofErr w:type="gramEnd"/>
      <w:r w:rsidRPr="0087223F">
        <w:rPr>
          <w:rFonts w:ascii="Times New Roman" w:eastAsia="Times New Roman" w:hAnsi="Times New Roman" w:cs="Times New Roman"/>
          <w:color w:val="000000"/>
          <w:sz w:val="24"/>
          <w:szCs w:val="24"/>
          <w:lang w:eastAsia="ru-RU"/>
        </w:rPr>
        <w:t xml:space="preserve">  к общечеловеческим ценностям.</w:t>
      </w:r>
    </w:p>
    <w:p w:rsidR="0087223F" w:rsidRPr="0087223F" w:rsidRDefault="0087223F" w:rsidP="00270528">
      <w:pPr>
        <w:numPr>
          <w:ilvl w:val="0"/>
          <w:numId w:val="40"/>
        </w:numPr>
        <w:shd w:val="clear" w:color="auto" w:fill="FFFFFF"/>
        <w:spacing w:after="0" w:line="36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Формировать  и развивать художественный вкус, любовь</w:t>
      </w:r>
      <w:r w:rsidRPr="0087223F">
        <w:rPr>
          <w:rFonts w:ascii="Times New Roman" w:eastAsia="Times New Roman" w:hAnsi="Times New Roman" w:cs="Times New Roman"/>
          <w:color w:val="000000"/>
          <w:sz w:val="24"/>
          <w:szCs w:val="24"/>
          <w:lang w:eastAsia="ru-RU"/>
        </w:rPr>
        <w:t xml:space="preserve"> к книге, чтению.</w:t>
      </w:r>
    </w:p>
    <w:p w:rsidR="0087223F" w:rsidRPr="003A5BD3" w:rsidRDefault="001D687A" w:rsidP="00270528">
      <w:pPr>
        <w:pStyle w:val="a3"/>
        <w:numPr>
          <w:ilvl w:val="0"/>
          <w:numId w:val="40"/>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3A5BD3">
        <w:rPr>
          <w:rFonts w:ascii="Times New Roman" w:eastAsia="Times New Roman" w:hAnsi="Times New Roman" w:cs="Times New Roman"/>
          <w:color w:val="000000"/>
          <w:sz w:val="24"/>
          <w:szCs w:val="24"/>
          <w:lang w:eastAsia="ru-RU"/>
        </w:rPr>
        <w:t xml:space="preserve">6.   Побуждать  учащихся </w:t>
      </w:r>
      <w:r w:rsidR="0087223F" w:rsidRPr="003A5BD3">
        <w:rPr>
          <w:rFonts w:ascii="Times New Roman" w:eastAsia="Times New Roman" w:hAnsi="Times New Roman" w:cs="Times New Roman"/>
          <w:color w:val="000000"/>
          <w:sz w:val="24"/>
          <w:szCs w:val="24"/>
          <w:lang w:eastAsia="ru-RU"/>
        </w:rPr>
        <w:t xml:space="preserve"> к самос</w:t>
      </w:r>
      <w:r w:rsidRPr="003A5BD3">
        <w:rPr>
          <w:rFonts w:ascii="Times New Roman" w:eastAsia="Times New Roman" w:hAnsi="Times New Roman" w:cs="Times New Roman"/>
          <w:color w:val="000000"/>
          <w:sz w:val="24"/>
          <w:szCs w:val="24"/>
          <w:lang w:eastAsia="ru-RU"/>
        </w:rPr>
        <w:t xml:space="preserve">тоятельному творчеству, чтению, </w:t>
      </w:r>
      <w:r w:rsidR="0087223F" w:rsidRPr="003A5BD3">
        <w:rPr>
          <w:rFonts w:ascii="Times New Roman" w:eastAsia="Times New Roman" w:hAnsi="Times New Roman" w:cs="Times New Roman"/>
          <w:color w:val="000000"/>
          <w:sz w:val="24"/>
          <w:szCs w:val="24"/>
          <w:lang w:eastAsia="ru-RU"/>
        </w:rPr>
        <w:t>направленному на самопознание и самоопределение, поиску своего места в     жизни.</w:t>
      </w:r>
    </w:p>
    <w:p w:rsidR="0087223F" w:rsidRDefault="001D687A" w:rsidP="001D687A">
      <w:pPr>
        <w:tabs>
          <w:tab w:val="left" w:pos="0"/>
          <w:tab w:val="num" w:pos="1440"/>
        </w:tabs>
        <w:spacing w:after="0" w:line="360" w:lineRule="auto"/>
        <w:ind w:firstLine="567"/>
        <w:jc w:val="center"/>
        <w:rPr>
          <w:rFonts w:ascii="Times New Roman" w:hAnsi="Times New Roman" w:cs="Times New Roman"/>
          <w:b/>
          <w:sz w:val="24"/>
          <w:szCs w:val="24"/>
        </w:rPr>
      </w:pPr>
      <w:r w:rsidRPr="001D687A">
        <w:rPr>
          <w:rFonts w:ascii="Times New Roman" w:hAnsi="Times New Roman" w:cs="Times New Roman"/>
          <w:b/>
          <w:sz w:val="24"/>
          <w:szCs w:val="24"/>
        </w:rPr>
        <w:t>Тематическое объединение «Мой край»</w:t>
      </w:r>
    </w:p>
    <w:p w:rsidR="001D687A" w:rsidRDefault="001D687A" w:rsidP="001D687A">
      <w:pPr>
        <w:tabs>
          <w:tab w:val="left" w:pos="0"/>
          <w:tab w:val="num" w:pos="1440"/>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Возраст: 11-17 лет</w:t>
      </w:r>
    </w:p>
    <w:p w:rsidR="001D687A" w:rsidRDefault="001D687A" w:rsidP="001D687A">
      <w:pPr>
        <w:tabs>
          <w:tab w:val="left" w:pos="0"/>
          <w:tab w:val="num" w:pos="1440"/>
        </w:tabs>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Программа краеведческого объединения «Мой</w:t>
      </w:r>
      <w:r w:rsidRPr="001D687A">
        <w:rPr>
          <w:rFonts w:ascii="Times New Roman" w:hAnsi="Times New Roman" w:cs="Times New Roman"/>
          <w:color w:val="000000"/>
          <w:sz w:val="24"/>
          <w:szCs w:val="24"/>
          <w:shd w:val="clear" w:color="auto" w:fill="FFFFFF"/>
        </w:rPr>
        <w:t xml:space="preserve"> край» составлена для работы с учащимися среднего и старшего звена и направлена на социокультурную адаптацию школьников, на подготовку его к гражданской и нравственной деятельности.</w:t>
      </w:r>
      <w:r>
        <w:rPr>
          <w:rFonts w:ascii="Times New Roman" w:hAnsi="Times New Roman" w:cs="Times New Roman"/>
          <w:color w:val="000000"/>
          <w:sz w:val="24"/>
          <w:szCs w:val="24"/>
          <w:shd w:val="clear" w:color="auto" w:fill="FFFFFF"/>
        </w:rPr>
        <w:t xml:space="preserve"> </w:t>
      </w:r>
      <w:r w:rsidRPr="001D687A">
        <w:rPr>
          <w:rFonts w:ascii="Times New Roman" w:hAnsi="Times New Roman" w:cs="Times New Roman"/>
          <w:color w:val="000000"/>
          <w:sz w:val="24"/>
          <w:szCs w:val="24"/>
          <w:shd w:val="clear" w:color="auto" w:fill="FFFFFF"/>
        </w:rPr>
        <w:t>Изучение родного края способствует воспитанию патриотического курса, дает возможность привлечь к поисково</w:t>
      </w:r>
      <w:r>
        <w:rPr>
          <w:rFonts w:ascii="Times New Roman" w:hAnsi="Times New Roman" w:cs="Times New Roman"/>
          <w:color w:val="000000"/>
          <w:sz w:val="24"/>
          <w:szCs w:val="24"/>
          <w:shd w:val="clear" w:color="auto" w:fill="FFFFFF"/>
        </w:rPr>
        <w:t xml:space="preserve"> </w:t>
      </w:r>
      <w:r w:rsidRPr="001D687A">
        <w:rPr>
          <w:rFonts w:ascii="Times New Roman" w:hAnsi="Times New Roman" w:cs="Times New Roman"/>
          <w:color w:val="000000"/>
          <w:sz w:val="24"/>
          <w:szCs w:val="24"/>
          <w:shd w:val="clear" w:color="auto" w:fill="FFFFFF"/>
        </w:rPr>
        <w:t>- исследовательской работе</w:t>
      </w:r>
      <w:r>
        <w:rPr>
          <w:rFonts w:ascii="Times New Roman" w:hAnsi="Times New Roman" w:cs="Times New Roman"/>
          <w:color w:val="000000"/>
          <w:sz w:val="24"/>
          <w:szCs w:val="24"/>
          <w:shd w:val="clear" w:color="auto" w:fill="FFFFFF"/>
        </w:rPr>
        <w:t>.</w:t>
      </w:r>
    </w:p>
    <w:p w:rsidR="001D687A" w:rsidRDefault="001D687A" w:rsidP="001D687A">
      <w:pPr>
        <w:tabs>
          <w:tab w:val="left" w:pos="0"/>
          <w:tab w:val="num" w:pos="1440"/>
        </w:tabs>
        <w:spacing w:after="0" w:line="360" w:lineRule="auto"/>
        <w:ind w:firstLine="567"/>
        <w:jc w:val="both"/>
        <w:rPr>
          <w:rFonts w:ascii="Times New Roman" w:hAnsi="Times New Roman" w:cs="Times New Roman"/>
          <w:color w:val="000000"/>
          <w:sz w:val="24"/>
          <w:szCs w:val="24"/>
          <w:shd w:val="clear" w:color="auto" w:fill="FFFFFF"/>
        </w:rPr>
      </w:pPr>
      <w:r w:rsidRPr="001D687A">
        <w:rPr>
          <w:rFonts w:ascii="Times New Roman" w:hAnsi="Times New Roman" w:cs="Times New Roman"/>
          <w:bCs/>
          <w:color w:val="000000"/>
          <w:sz w:val="24"/>
          <w:szCs w:val="24"/>
          <w:shd w:val="clear" w:color="auto" w:fill="FFFFFF"/>
        </w:rPr>
        <w:t>Целью</w:t>
      </w:r>
      <w:r w:rsidRPr="001D687A">
        <w:rPr>
          <w:rFonts w:ascii="Times New Roman" w:hAnsi="Times New Roman" w:cs="Times New Roman"/>
          <w:color w:val="000000"/>
          <w:sz w:val="24"/>
          <w:szCs w:val="24"/>
          <w:shd w:val="clear" w:color="auto" w:fill="FFFFFF"/>
        </w:rPr>
        <w:t> программы является формирование основ этнического самосознания школьника и расширение собственного культурного опыта, интерес к истории</w:t>
      </w:r>
      <w:r>
        <w:rPr>
          <w:rFonts w:ascii="Times New Roman" w:hAnsi="Times New Roman" w:cs="Times New Roman"/>
          <w:color w:val="000000"/>
          <w:sz w:val="24"/>
          <w:szCs w:val="24"/>
          <w:shd w:val="clear" w:color="auto" w:fill="FFFFFF"/>
        </w:rPr>
        <w:t xml:space="preserve"> Ярославской области</w:t>
      </w:r>
    </w:p>
    <w:p w:rsidR="001D687A" w:rsidRDefault="001D687A" w:rsidP="001D687A">
      <w:pPr>
        <w:tabs>
          <w:tab w:val="left" w:pos="0"/>
          <w:tab w:val="num" w:pos="1440"/>
        </w:tabs>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Задачи:</w:t>
      </w:r>
    </w:p>
    <w:p w:rsidR="001D687A" w:rsidRPr="001D687A" w:rsidRDefault="001D687A" w:rsidP="00270528">
      <w:pPr>
        <w:pStyle w:val="a3"/>
        <w:numPr>
          <w:ilvl w:val="0"/>
          <w:numId w:val="39"/>
        </w:numPr>
        <w:tabs>
          <w:tab w:val="left" w:pos="0"/>
          <w:tab w:val="num" w:pos="1440"/>
        </w:tabs>
        <w:spacing w:after="0" w:line="360" w:lineRule="auto"/>
        <w:ind w:left="0" w:firstLine="0"/>
        <w:jc w:val="both"/>
        <w:rPr>
          <w:rFonts w:ascii="Times New Roman" w:hAnsi="Times New Roman" w:cs="Times New Roman"/>
          <w:sz w:val="24"/>
          <w:szCs w:val="24"/>
        </w:rPr>
      </w:pPr>
      <w:r w:rsidRPr="001D687A">
        <w:rPr>
          <w:rFonts w:ascii="Times New Roman" w:hAnsi="Times New Roman" w:cs="Times New Roman"/>
          <w:color w:val="000000"/>
          <w:sz w:val="24"/>
          <w:szCs w:val="24"/>
          <w:shd w:val="clear" w:color="auto" w:fill="FFFFFF"/>
        </w:rPr>
        <w:t>познакомить учащихся с ист</w:t>
      </w:r>
      <w:r>
        <w:rPr>
          <w:rFonts w:ascii="Times New Roman" w:hAnsi="Times New Roman" w:cs="Times New Roman"/>
          <w:color w:val="000000"/>
          <w:sz w:val="24"/>
          <w:szCs w:val="24"/>
          <w:shd w:val="clear" w:color="auto" w:fill="FFFFFF"/>
        </w:rPr>
        <w:t>орией возникновения и развития малой р</w:t>
      </w:r>
      <w:r w:rsidRPr="001D687A">
        <w:rPr>
          <w:rFonts w:ascii="Times New Roman" w:hAnsi="Times New Roman" w:cs="Times New Roman"/>
          <w:color w:val="000000"/>
          <w:sz w:val="24"/>
          <w:szCs w:val="24"/>
          <w:shd w:val="clear" w:color="auto" w:fill="FFFFFF"/>
        </w:rPr>
        <w:t>одины, с культурными достижениями</w:t>
      </w:r>
      <w:r>
        <w:rPr>
          <w:rFonts w:ascii="Times New Roman" w:hAnsi="Times New Roman" w:cs="Times New Roman"/>
          <w:color w:val="000000"/>
          <w:sz w:val="24"/>
          <w:szCs w:val="24"/>
          <w:shd w:val="clear" w:color="auto" w:fill="FFFFFF"/>
        </w:rPr>
        <w:t xml:space="preserve"> Ярославской области</w:t>
      </w:r>
      <w:r w:rsidRPr="001D687A">
        <w:rPr>
          <w:rFonts w:ascii="Times New Roman" w:hAnsi="Times New Roman" w:cs="Times New Roman"/>
          <w:color w:val="000000"/>
          <w:sz w:val="24"/>
          <w:szCs w:val="24"/>
          <w:shd w:val="clear" w:color="auto" w:fill="FFFFFF"/>
        </w:rPr>
        <w:t>;</w:t>
      </w:r>
    </w:p>
    <w:p w:rsidR="001D687A" w:rsidRPr="001D687A" w:rsidRDefault="001D687A" w:rsidP="00270528">
      <w:pPr>
        <w:pStyle w:val="a6"/>
        <w:numPr>
          <w:ilvl w:val="0"/>
          <w:numId w:val="39"/>
        </w:numPr>
        <w:shd w:val="clear" w:color="auto" w:fill="FFFFFF"/>
        <w:spacing w:before="0" w:beforeAutospacing="0" w:after="150" w:afterAutospacing="0"/>
        <w:ind w:left="0" w:firstLine="0"/>
        <w:rPr>
          <w:color w:val="000000"/>
        </w:rPr>
      </w:pPr>
      <w:r w:rsidRPr="001D687A">
        <w:rPr>
          <w:color w:val="000000"/>
        </w:rPr>
        <w:t>развивать в детях наблюдательность, самостоятельность и инициативу;</w:t>
      </w:r>
    </w:p>
    <w:p w:rsidR="001D687A" w:rsidRPr="001D687A" w:rsidRDefault="001D687A" w:rsidP="00270528">
      <w:pPr>
        <w:pStyle w:val="a6"/>
        <w:numPr>
          <w:ilvl w:val="0"/>
          <w:numId w:val="39"/>
        </w:numPr>
        <w:shd w:val="clear" w:color="auto" w:fill="FFFFFF"/>
        <w:spacing w:before="0" w:beforeAutospacing="0" w:after="0" w:afterAutospacing="0" w:line="360" w:lineRule="auto"/>
        <w:ind w:left="0" w:firstLine="0"/>
        <w:rPr>
          <w:color w:val="000000"/>
        </w:rPr>
      </w:pPr>
      <w:r w:rsidRPr="001D687A">
        <w:rPr>
          <w:color w:val="000000"/>
        </w:rPr>
        <w:lastRenderedPageBreak/>
        <w:t>развивать у детей способности проявлять свои теоретические, практические умения и навыки;</w:t>
      </w:r>
    </w:p>
    <w:p w:rsidR="004C55DF" w:rsidRPr="004C55DF" w:rsidRDefault="004C55DF" w:rsidP="00270528">
      <w:pPr>
        <w:pStyle w:val="a6"/>
        <w:numPr>
          <w:ilvl w:val="0"/>
          <w:numId w:val="39"/>
        </w:numPr>
        <w:shd w:val="clear" w:color="auto" w:fill="FFFFFF"/>
        <w:spacing w:before="0" w:beforeAutospacing="0" w:after="0" w:afterAutospacing="0" w:line="360" w:lineRule="auto"/>
        <w:ind w:left="0" w:firstLine="0"/>
        <w:rPr>
          <w:color w:val="000000"/>
        </w:rPr>
      </w:pPr>
      <w:r w:rsidRPr="004C55DF">
        <w:rPr>
          <w:color w:val="000000"/>
        </w:rPr>
        <w:t>воспитывать такие личностные качества</w:t>
      </w:r>
      <w:r>
        <w:rPr>
          <w:color w:val="000000"/>
        </w:rPr>
        <w:t>,  как доброту</w:t>
      </w:r>
      <w:r w:rsidRPr="004C55DF">
        <w:rPr>
          <w:color w:val="000000"/>
        </w:rPr>
        <w:t>, честность, взаимопомощь;</w:t>
      </w:r>
    </w:p>
    <w:p w:rsidR="004C55DF" w:rsidRPr="004C55DF" w:rsidRDefault="004C55DF" w:rsidP="00270528">
      <w:pPr>
        <w:pStyle w:val="a6"/>
        <w:numPr>
          <w:ilvl w:val="0"/>
          <w:numId w:val="39"/>
        </w:numPr>
        <w:shd w:val="clear" w:color="auto" w:fill="FFFFFF"/>
        <w:spacing w:before="0" w:beforeAutospacing="0" w:after="0" w:afterAutospacing="0" w:line="360" w:lineRule="auto"/>
        <w:ind w:left="0" w:firstLine="0"/>
        <w:rPr>
          <w:color w:val="000000"/>
        </w:rPr>
      </w:pPr>
      <w:r w:rsidRPr="004C55DF">
        <w:rPr>
          <w:color w:val="000000"/>
        </w:rPr>
        <w:t>воспитывать у детей культуру труда и этику общения;</w:t>
      </w:r>
    </w:p>
    <w:p w:rsidR="001D687A" w:rsidRPr="004C55DF" w:rsidRDefault="004C55DF" w:rsidP="00270528">
      <w:pPr>
        <w:pStyle w:val="a6"/>
        <w:numPr>
          <w:ilvl w:val="0"/>
          <w:numId w:val="39"/>
        </w:numPr>
        <w:shd w:val="clear" w:color="auto" w:fill="FFFFFF"/>
        <w:spacing w:before="0" w:beforeAutospacing="0" w:after="0" w:afterAutospacing="0" w:line="360" w:lineRule="auto"/>
        <w:ind w:left="0" w:firstLine="0"/>
        <w:rPr>
          <w:color w:val="000000"/>
        </w:rPr>
      </w:pPr>
      <w:r w:rsidRPr="004C55DF">
        <w:rPr>
          <w:color w:val="000000"/>
        </w:rPr>
        <w:t>воспитывать бережное отношение к природе, родному краю.</w:t>
      </w:r>
    </w:p>
    <w:p w:rsidR="00690286" w:rsidRPr="00690286" w:rsidRDefault="00690286" w:rsidP="00690286">
      <w:pPr>
        <w:tabs>
          <w:tab w:val="left" w:pos="0"/>
          <w:tab w:val="num" w:pos="1440"/>
        </w:tabs>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Тематическое объединение</w:t>
      </w:r>
      <w:r w:rsidRPr="00690286">
        <w:rPr>
          <w:rFonts w:ascii="Times New Roman" w:hAnsi="Times New Roman" w:cs="Times New Roman"/>
          <w:b/>
          <w:sz w:val="24"/>
          <w:szCs w:val="24"/>
        </w:rPr>
        <w:t xml:space="preserve"> «Гид по странам»</w:t>
      </w:r>
    </w:p>
    <w:p w:rsidR="00690286" w:rsidRDefault="00690286" w:rsidP="00690286">
      <w:pPr>
        <w:tabs>
          <w:tab w:val="left" w:pos="0"/>
          <w:tab w:val="num" w:pos="1440"/>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Возраст: учащиеся 2 – 9 классов</w:t>
      </w:r>
    </w:p>
    <w:p w:rsidR="00690286" w:rsidRPr="007E57C0" w:rsidRDefault="00690286" w:rsidP="00690286">
      <w:pPr>
        <w:pStyle w:val="a6"/>
        <w:shd w:val="clear" w:color="auto" w:fill="FFFFFF"/>
        <w:spacing w:before="0" w:beforeAutospacing="0" w:after="0" w:afterAutospacing="0" w:line="360" w:lineRule="auto"/>
        <w:ind w:firstLine="567"/>
        <w:jc w:val="both"/>
        <w:textAlignment w:val="baseline"/>
        <w:rPr>
          <w:color w:val="000000"/>
        </w:rPr>
      </w:pPr>
      <w:r w:rsidRPr="007E57C0">
        <w:rPr>
          <w:color w:val="000000"/>
        </w:rPr>
        <w:t>На занятиях кружка учащиеся совершенствуют свои знания, умения и навыки убеждаются в практическом значении иностранного языка в организации общения, приобретении дополнительной информации, с пользой проводят свое свободное время.</w:t>
      </w:r>
    </w:p>
    <w:p w:rsidR="00690286" w:rsidRDefault="00690286" w:rsidP="00690286">
      <w:pPr>
        <w:pStyle w:val="a6"/>
        <w:shd w:val="clear" w:color="auto" w:fill="FFFFFF"/>
        <w:spacing w:before="0" w:beforeAutospacing="0" w:after="0" w:afterAutospacing="0" w:line="360" w:lineRule="auto"/>
        <w:ind w:firstLine="567"/>
        <w:jc w:val="both"/>
        <w:textAlignment w:val="baseline"/>
        <w:rPr>
          <w:color w:val="000000"/>
        </w:rPr>
      </w:pPr>
      <w:r w:rsidRPr="007E57C0">
        <w:rPr>
          <w:color w:val="000000"/>
        </w:rPr>
        <w:t>Кружок готовит их к участию в общешкольных мероприятиях на изучаемом языке, способствует их самопознанию, самоутверждению и самовыражению. Тематики работы кружка дополняют и углубляют материалы урока, способствуют их более прочному усвоению, предусматривают связь с жизнью учащихся и стимулируют их потребность в общении.</w:t>
      </w:r>
    </w:p>
    <w:p w:rsidR="00690286" w:rsidRPr="007E57C0" w:rsidRDefault="00690286" w:rsidP="00690286">
      <w:pPr>
        <w:pStyle w:val="a6"/>
        <w:shd w:val="clear" w:color="auto" w:fill="FFFFFF"/>
        <w:spacing w:before="0" w:beforeAutospacing="0" w:after="0" w:afterAutospacing="0" w:line="360" w:lineRule="auto"/>
        <w:ind w:firstLine="567"/>
        <w:jc w:val="both"/>
        <w:textAlignment w:val="baseline"/>
        <w:rPr>
          <w:color w:val="000000"/>
        </w:rPr>
      </w:pPr>
      <w:r>
        <w:rPr>
          <w:color w:val="000000"/>
        </w:rPr>
        <w:t>Основные задачи:</w:t>
      </w:r>
    </w:p>
    <w:p w:rsidR="00690286" w:rsidRPr="008776F7" w:rsidRDefault="00690286" w:rsidP="00270528">
      <w:pPr>
        <w:pStyle w:val="a6"/>
        <w:numPr>
          <w:ilvl w:val="0"/>
          <w:numId w:val="10"/>
        </w:numPr>
        <w:shd w:val="clear" w:color="auto" w:fill="FFFFFF"/>
        <w:spacing w:before="0" w:beforeAutospacing="0" w:after="0" w:afterAutospacing="0" w:line="360" w:lineRule="auto"/>
        <w:ind w:left="0" w:firstLine="0"/>
        <w:textAlignment w:val="baseline"/>
        <w:rPr>
          <w:color w:val="000000"/>
        </w:rPr>
      </w:pPr>
      <w:r>
        <w:rPr>
          <w:color w:val="000000"/>
        </w:rPr>
        <w:t>Р</w:t>
      </w:r>
      <w:r w:rsidRPr="008776F7">
        <w:rPr>
          <w:color w:val="000000"/>
        </w:rPr>
        <w:t>асширить коммуникативные умения учащихся в устной (говорение и понимание на слух) и письменной (чтение и письмо) формах общения,</w:t>
      </w:r>
    </w:p>
    <w:p w:rsidR="00690286" w:rsidRPr="008776F7" w:rsidRDefault="00690286" w:rsidP="00270528">
      <w:pPr>
        <w:pStyle w:val="a6"/>
        <w:numPr>
          <w:ilvl w:val="0"/>
          <w:numId w:val="10"/>
        </w:numPr>
        <w:shd w:val="clear" w:color="auto" w:fill="FFFFFF"/>
        <w:spacing w:before="0" w:beforeAutospacing="0" w:after="0" w:afterAutospacing="0" w:line="360" w:lineRule="auto"/>
        <w:ind w:left="0" w:firstLine="0"/>
        <w:textAlignment w:val="baseline"/>
        <w:rPr>
          <w:color w:val="000000"/>
        </w:rPr>
      </w:pPr>
      <w:r>
        <w:rPr>
          <w:color w:val="000000"/>
        </w:rPr>
        <w:t>С</w:t>
      </w:r>
      <w:r w:rsidRPr="008776F7">
        <w:rPr>
          <w:color w:val="000000"/>
        </w:rPr>
        <w:t>тимулировать интерес учащихся к изучению предмета,</w:t>
      </w:r>
    </w:p>
    <w:p w:rsidR="00690286" w:rsidRPr="008776F7" w:rsidRDefault="00690286" w:rsidP="00270528">
      <w:pPr>
        <w:pStyle w:val="a6"/>
        <w:numPr>
          <w:ilvl w:val="0"/>
          <w:numId w:val="10"/>
        </w:numPr>
        <w:shd w:val="clear" w:color="auto" w:fill="FFFFFF"/>
        <w:spacing w:before="0" w:beforeAutospacing="0" w:after="0" w:afterAutospacing="0" w:line="360" w:lineRule="auto"/>
        <w:ind w:left="0" w:firstLine="0"/>
        <w:textAlignment w:val="baseline"/>
        <w:rPr>
          <w:color w:val="000000"/>
        </w:rPr>
      </w:pPr>
      <w:r>
        <w:rPr>
          <w:color w:val="000000"/>
        </w:rPr>
        <w:t>С</w:t>
      </w:r>
      <w:r w:rsidRPr="008776F7">
        <w:rPr>
          <w:color w:val="000000"/>
        </w:rPr>
        <w:t>пособствовать всестороннему развитию личности,</w:t>
      </w:r>
    </w:p>
    <w:p w:rsidR="00690286" w:rsidRPr="008776F7" w:rsidRDefault="00690286" w:rsidP="00270528">
      <w:pPr>
        <w:pStyle w:val="a6"/>
        <w:numPr>
          <w:ilvl w:val="0"/>
          <w:numId w:val="10"/>
        </w:numPr>
        <w:shd w:val="clear" w:color="auto" w:fill="FFFFFF"/>
        <w:spacing w:before="0" w:beforeAutospacing="0" w:after="0" w:afterAutospacing="0" w:line="360" w:lineRule="auto"/>
        <w:ind w:left="0" w:firstLine="0"/>
        <w:textAlignment w:val="baseline"/>
        <w:rPr>
          <w:color w:val="000000"/>
        </w:rPr>
      </w:pPr>
      <w:r>
        <w:rPr>
          <w:color w:val="000000"/>
        </w:rPr>
        <w:t>Постоянно формировать у обучающихся</w:t>
      </w:r>
      <w:r w:rsidRPr="008776F7">
        <w:rPr>
          <w:color w:val="000000"/>
        </w:rPr>
        <w:t xml:space="preserve"> потребность в совершенствовании своих знаний, самостоятельной работе над языком,</w:t>
      </w:r>
    </w:p>
    <w:p w:rsidR="00690286" w:rsidRDefault="00690286" w:rsidP="00270528">
      <w:pPr>
        <w:pStyle w:val="a6"/>
        <w:numPr>
          <w:ilvl w:val="0"/>
          <w:numId w:val="10"/>
        </w:numPr>
        <w:shd w:val="clear" w:color="auto" w:fill="FFFFFF"/>
        <w:spacing w:before="0" w:beforeAutospacing="0" w:after="0" w:afterAutospacing="0" w:line="360" w:lineRule="auto"/>
        <w:ind w:left="0" w:firstLine="0"/>
        <w:textAlignment w:val="baseline"/>
        <w:rPr>
          <w:color w:val="000000"/>
        </w:rPr>
      </w:pPr>
      <w:r>
        <w:rPr>
          <w:color w:val="000000"/>
        </w:rPr>
        <w:t>М</w:t>
      </w:r>
      <w:r w:rsidRPr="008776F7">
        <w:rPr>
          <w:color w:val="000000"/>
        </w:rPr>
        <w:t>аксимально использовать способности детей в овладении языком.</w:t>
      </w:r>
    </w:p>
    <w:p w:rsidR="00690286" w:rsidRDefault="00690286" w:rsidP="00690286">
      <w:pPr>
        <w:pStyle w:val="a6"/>
        <w:shd w:val="clear" w:color="auto" w:fill="FFFFFF"/>
        <w:spacing w:before="0" w:beforeAutospacing="0" w:after="0" w:afterAutospacing="0" w:line="360" w:lineRule="auto"/>
        <w:ind w:left="567"/>
        <w:textAlignment w:val="baseline"/>
        <w:rPr>
          <w:color w:val="000000"/>
        </w:rPr>
      </w:pPr>
      <w:r>
        <w:rPr>
          <w:color w:val="000000"/>
        </w:rPr>
        <w:t>Задачи курса:</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 Совершенствовать </w:t>
      </w:r>
      <w:r w:rsidRPr="008776F7">
        <w:rPr>
          <w:color w:val="000000"/>
        </w:rPr>
        <w:t>четко</w:t>
      </w:r>
      <w:r>
        <w:rPr>
          <w:color w:val="000000"/>
        </w:rPr>
        <w:t>е произношение и различение</w:t>
      </w:r>
      <w:r w:rsidRPr="008776F7">
        <w:rPr>
          <w:color w:val="000000"/>
        </w:rPr>
        <w:t xml:space="preserve"> все</w:t>
      </w:r>
      <w:r>
        <w:rPr>
          <w:color w:val="000000"/>
        </w:rPr>
        <w:t>х звуков и звукосочетаний</w:t>
      </w:r>
      <w:r w:rsidRPr="008776F7">
        <w:rPr>
          <w:color w:val="000000"/>
        </w:rPr>
        <w:t xml:space="preserve"> английского языка;</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Закреплять умение </w:t>
      </w:r>
      <w:r w:rsidRPr="008776F7">
        <w:rPr>
          <w:color w:val="000000"/>
        </w:rPr>
        <w:t>соблюдать долготу и краткость гласных;</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Закреплять умение </w:t>
      </w:r>
      <w:r w:rsidRPr="008776F7">
        <w:rPr>
          <w:color w:val="000000"/>
        </w:rPr>
        <w:t>соблюдать правила произношения звонких и глухих согласных;</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Закреплять умение </w:t>
      </w:r>
      <w:r w:rsidRPr="008776F7">
        <w:rPr>
          <w:color w:val="000000"/>
        </w:rPr>
        <w:t>соблюдать ударения в словах;</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Совершенствовать умение выполнять задания</w:t>
      </w:r>
      <w:r w:rsidRPr="008776F7">
        <w:rPr>
          <w:color w:val="000000"/>
        </w:rPr>
        <w:t xml:space="preserve"> тестового характера;</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Развивать </w:t>
      </w:r>
      <w:r w:rsidRPr="008776F7">
        <w:rPr>
          <w:color w:val="000000"/>
        </w:rPr>
        <w:t>выразительно</w:t>
      </w:r>
      <w:r>
        <w:rPr>
          <w:color w:val="000000"/>
        </w:rPr>
        <w:t>е чтение</w:t>
      </w:r>
      <w:r w:rsidRPr="008776F7">
        <w:rPr>
          <w:color w:val="000000"/>
        </w:rPr>
        <w:t xml:space="preserve"> вслух;</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Углублять умение </w:t>
      </w:r>
      <w:r w:rsidRPr="008776F7">
        <w:rPr>
          <w:color w:val="000000"/>
        </w:rPr>
        <w:t xml:space="preserve">извлекать информацию из </w:t>
      </w:r>
      <w:proofErr w:type="gramStart"/>
      <w:r w:rsidRPr="008776F7">
        <w:rPr>
          <w:color w:val="000000"/>
        </w:rPr>
        <w:t>прочитанного</w:t>
      </w:r>
      <w:proofErr w:type="gramEnd"/>
      <w:r w:rsidRPr="008776F7">
        <w:rPr>
          <w:color w:val="000000"/>
        </w:rPr>
        <w:t>;</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Учить </w:t>
      </w:r>
      <w:r w:rsidRPr="008776F7">
        <w:rPr>
          <w:color w:val="000000"/>
        </w:rPr>
        <w:t>сравнивать, сопоставлять языковые явления;</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Учить </w:t>
      </w:r>
      <w:r w:rsidRPr="008776F7">
        <w:rPr>
          <w:color w:val="000000"/>
        </w:rPr>
        <w:t>планировать свое высказывание;</w:t>
      </w:r>
    </w:p>
    <w:p w:rsidR="00690286"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lastRenderedPageBreak/>
        <w:t xml:space="preserve">Активизировать </w:t>
      </w:r>
      <w:r w:rsidRPr="008776F7">
        <w:rPr>
          <w:color w:val="000000"/>
        </w:rPr>
        <w:t>умение общаться со своими зарубежными сверстниками и взрослыми в наиболее распространенных ситуациях;</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Развивать </w:t>
      </w:r>
      <w:r w:rsidRPr="008776F7">
        <w:rPr>
          <w:color w:val="000000"/>
        </w:rPr>
        <w:t>умение варьировать и комбинировать языковой материал, ориентируясь на решение конкретных коммуникативных задач в наиболее распространенных стандартных ситуациях общения;</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 Развивать </w:t>
      </w:r>
      <w:r w:rsidRPr="008776F7">
        <w:rPr>
          <w:color w:val="000000"/>
        </w:rPr>
        <w:t>умение делать краткое сообщение в русле основных тем и сфер общения: семейно</w:t>
      </w:r>
      <w:r>
        <w:rPr>
          <w:color w:val="000000"/>
        </w:rPr>
        <w:t>-</w:t>
      </w:r>
      <w:r w:rsidRPr="008776F7">
        <w:rPr>
          <w:color w:val="000000"/>
        </w:rPr>
        <w:t>бытовой, учебно-трудовой, социокультурной применительно к своей стране, стране изучаемого языка;</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Учить</w:t>
      </w:r>
      <w:r w:rsidRPr="008776F7">
        <w:rPr>
          <w:color w:val="000000"/>
        </w:rPr>
        <w:t xml:space="preserve"> </w:t>
      </w:r>
      <w:proofErr w:type="gramStart"/>
      <w:r w:rsidRPr="008776F7">
        <w:rPr>
          <w:color w:val="000000"/>
        </w:rPr>
        <w:t>письменно</w:t>
      </w:r>
      <w:proofErr w:type="gramEnd"/>
      <w:r w:rsidRPr="008776F7">
        <w:rPr>
          <w:color w:val="000000"/>
        </w:rPr>
        <w:t xml:space="preserve"> готовить краткую аннотацию с непосредственной опорой на текст;</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 Учить</w:t>
      </w:r>
      <w:r w:rsidRPr="008776F7">
        <w:rPr>
          <w:color w:val="000000"/>
        </w:rPr>
        <w:t xml:space="preserve"> заполнить анкету, формуляр, писать письмо;</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Побуждать </w:t>
      </w:r>
      <w:r w:rsidRPr="008776F7">
        <w:rPr>
          <w:color w:val="000000"/>
        </w:rPr>
        <w:t xml:space="preserve">выражать личное отношение к </w:t>
      </w:r>
      <w:proofErr w:type="gramStart"/>
      <w:r w:rsidRPr="008776F7">
        <w:rPr>
          <w:color w:val="000000"/>
        </w:rPr>
        <w:t>увиденному</w:t>
      </w:r>
      <w:proofErr w:type="gramEnd"/>
      <w:r w:rsidRPr="008776F7">
        <w:rPr>
          <w:color w:val="000000"/>
        </w:rPr>
        <w:t>, услышанному, прочитанному;</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Учить </w:t>
      </w:r>
      <w:r w:rsidRPr="008776F7">
        <w:rPr>
          <w:color w:val="000000"/>
        </w:rPr>
        <w:t>выражать одну и ту же мысль разными языковыми средствами;</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Совершенствовать умение </w:t>
      </w:r>
      <w:r w:rsidRPr="008776F7">
        <w:rPr>
          <w:color w:val="000000"/>
        </w:rPr>
        <w:t>по контексту и словообразовательным элементам догадываться о значении незнакомых слов при чтении, при восприятии текста на слух;</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Закреплять умение </w:t>
      </w:r>
      <w:r w:rsidRPr="008776F7">
        <w:rPr>
          <w:color w:val="000000"/>
        </w:rPr>
        <w:t>делить текст на смысловые части, выявлять основную мысль, определять тему;</w:t>
      </w:r>
    </w:p>
    <w:p w:rsidR="00690286" w:rsidRPr="008776F7" w:rsidRDefault="00690286" w:rsidP="00270528">
      <w:pPr>
        <w:pStyle w:val="a6"/>
        <w:numPr>
          <w:ilvl w:val="0"/>
          <w:numId w:val="17"/>
        </w:numPr>
        <w:shd w:val="clear" w:color="auto" w:fill="FFFFFF"/>
        <w:spacing w:before="0" w:beforeAutospacing="0" w:after="0" w:afterAutospacing="0" w:line="360" w:lineRule="auto"/>
        <w:ind w:left="0" w:firstLine="0"/>
        <w:jc w:val="both"/>
        <w:textAlignment w:val="baseline"/>
        <w:rPr>
          <w:color w:val="000000"/>
        </w:rPr>
      </w:pPr>
      <w:r>
        <w:rPr>
          <w:color w:val="000000"/>
        </w:rPr>
        <w:t xml:space="preserve">Приучать </w:t>
      </w:r>
      <w:r w:rsidRPr="008776F7">
        <w:rPr>
          <w:color w:val="000000"/>
        </w:rPr>
        <w:t>делать выписки из текста.</w:t>
      </w:r>
    </w:p>
    <w:p w:rsidR="00690286" w:rsidRPr="00690286" w:rsidRDefault="00690286" w:rsidP="00690286">
      <w:pPr>
        <w:pStyle w:val="a6"/>
        <w:shd w:val="clear" w:color="auto" w:fill="FFFFFF"/>
        <w:spacing w:before="0" w:beforeAutospacing="0" w:after="0" w:afterAutospacing="0" w:line="360" w:lineRule="auto"/>
        <w:ind w:firstLine="567"/>
        <w:jc w:val="center"/>
        <w:textAlignment w:val="baseline"/>
        <w:rPr>
          <w:b/>
          <w:color w:val="000000"/>
        </w:rPr>
      </w:pPr>
      <w:r w:rsidRPr="00690286">
        <w:rPr>
          <w:b/>
          <w:color w:val="000000"/>
        </w:rPr>
        <w:t>Тематическое объединение «История в лицах»</w:t>
      </w:r>
    </w:p>
    <w:p w:rsidR="00690286" w:rsidRPr="00777EB1" w:rsidRDefault="00690286" w:rsidP="00690286">
      <w:pPr>
        <w:pStyle w:val="a6"/>
        <w:shd w:val="clear" w:color="auto" w:fill="FFFFFF"/>
        <w:spacing w:before="0" w:beforeAutospacing="0" w:after="0" w:afterAutospacing="0" w:line="360" w:lineRule="auto"/>
        <w:ind w:firstLine="567"/>
        <w:jc w:val="both"/>
        <w:textAlignment w:val="baseline"/>
        <w:rPr>
          <w:color w:val="000000"/>
        </w:rPr>
      </w:pPr>
      <w:r w:rsidRPr="00777EB1">
        <w:t>Кружок “История России в лицах” предназначен для учащихся 6-11-х классов. Программа ориентирована на дополнение и углубление знаний учащихся о важнейших деятелях российской истории, чьи имена остались в памяти человечества. Учитывая сложность вопроса об исторических личностях, их роли в истории, учащимся полезно будет разобраться, чем объясняется выдвижение того или иного человека в качестве общественного, политического, духовного или иного лидера, на чем основаны его власть, влияние на судьбы других людей. </w:t>
      </w:r>
    </w:p>
    <w:p w:rsidR="00690286" w:rsidRDefault="00690286" w:rsidP="00690286">
      <w:pPr>
        <w:tabs>
          <w:tab w:val="left" w:pos="0"/>
          <w:tab w:val="num" w:pos="144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задачи:</w:t>
      </w:r>
    </w:p>
    <w:p w:rsidR="00690286" w:rsidRPr="00777EB1" w:rsidRDefault="00690286" w:rsidP="00270528">
      <w:pPr>
        <w:numPr>
          <w:ilvl w:val="0"/>
          <w:numId w:val="18"/>
        </w:numPr>
        <w:tabs>
          <w:tab w:val="clear" w:pos="720"/>
          <w:tab w:val="num" w:pos="0"/>
        </w:tabs>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777EB1">
        <w:rPr>
          <w:rFonts w:ascii="Times New Roman" w:eastAsia="Times New Roman" w:hAnsi="Times New Roman" w:cs="Times New Roman"/>
          <w:sz w:val="24"/>
          <w:szCs w:val="24"/>
          <w:lang w:eastAsia="ru-RU"/>
        </w:rPr>
        <w:t>асширить и углубить знания учащихся об исторических личностях;</w:t>
      </w:r>
    </w:p>
    <w:p w:rsidR="00690286" w:rsidRPr="00777EB1" w:rsidRDefault="00690286" w:rsidP="00270528">
      <w:pPr>
        <w:numPr>
          <w:ilvl w:val="0"/>
          <w:numId w:val="18"/>
        </w:numPr>
        <w:tabs>
          <w:tab w:val="clear" w:pos="720"/>
          <w:tab w:val="num" w:pos="0"/>
        </w:tabs>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777EB1">
        <w:rPr>
          <w:rFonts w:ascii="Times New Roman" w:eastAsia="Times New Roman" w:hAnsi="Times New Roman" w:cs="Times New Roman"/>
          <w:sz w:val="24"/>
          <w:szCs w:val="24"/>
          <w:lang w:eastAsia="ru-RU"/>
        </w:rPr>
        <w:t>ерез призму деятельности великих исторических личностей рассмотреть их влияние на исторические процессы в истории Российского государства;</w:t>
      </w:r>
    </w:p>
    <w:p w:rsidR="00690286" w:rsidRPr="00777EB1" w:rsidRDefault="00690286" w:rsidP="00270528">
      <w:pPr>
        <w:numPr>
          <w:ilvl w:val="0"/>
          <w:numId w:val="18"/>
        </w:numPr>
        <w:tabs>
          <w:tab w:val="clear" w:pos="720"/>
          <w:tab w:val="num" w:pos="0"/>
        </w:tabs>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777EB1">
        <w:rPr>
          <w:rFonts w:ascii="Times New Roman" w:eastAsia="Times New Roman" w:hAnsi="Times New Roman" w:cs="Times New Roman"/>
          <w:sz w:val="24"/>
          <w:szCs w:val="24"/>
          <w:lang w:eastAsia="ru-RU"/>
        </w:rPr>
        <w:t>азвивать умения составлять характеристику исторической личности;</w:t>
      </w:r>
    </w:p>
    <w:p w:rsidR="00690286" w:rsidRPr="00777EB1" w:rsidRDefault="00690286" w:rsidP="00270528">
      <w:pPr>
        <w:numPr>
          <w:ilvl w:val="0"/>
          <w:numId w:val="18"/>
        </w:numPr>
        <w:tabs>
          <w:tab w:val="clear" w:pos="720"/>
          <w:tab w:val="num" w:pos="0"/>
        </w:tabs>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777EB1">
        <w:rPr>
          <w:rFonts w:ascii="Times New Roman" w:eastAsia="Times New Roman" w:hAnsi="Times New Roman" w:cs="Times New Roman"/>
          <w:sz w:val="24"/>
          <w:szCs w:val="24"/>
          <w:lang w:eastAsia="ru-RU"/>
        </w:rPr>
        <w:t>пределять и объяснять свое отношение к наиболее значимым событиям и личностям, давать оценку;</w:t>
      </w:r>
    </w:p>
    <w:p w:rsidR="00690286" w:rsidRPr="00777EB1" w:rsidRDefault="00690286" w:rsidP="00270528">
      <w:pPr>
        <w:numPr>
          <w:ilvl w:val="0"/>
          <w:numId w:val="18"/>
        </w:numPr>
        <w:tabs>
          <w:tab w:val="clear" w:pos="720"/>
          <w:tab w:val="num" w:pos="0"/>
        </w:tabs>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Pr="00777EB1">
        <w:rPr>
          <w:rFonts w:ascii="Times New Roman" w:eastAsia="Times New Roman" w:hAnsi="Times New Roman" w:cs="Times New Roman"/>
          <w:sz w:val="24"/>
          <w:szCs w:val="24"/>
          <w:lang w:eastAsia="ru-RU"/>
        </w:rPr>
        <w:t>оспитывать устойчивый интерес к изучению истории Отечества;</w:t>
      </w:r>
    </w:p>
    <w:p w:rsidR="00690286" w:rsidRPr="00777EB1" w:rsidRDefault="00690286" w:rsidP="00270528">
      <w:pPr>
        <w:numPr>
          <w:ilvl w:val="0"/>
          <w:numId w:val="18"/>
        </w:numPr>
        <w:tabs>
          <w:tab w:val="clear" w:pos="720"/>
          <w:tab w:val="num" w:pos="0"/>
        </w:tabs>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777EB1">
        <w:rPr>
          <w:rFonts w:ascii="Times New Roman" w:eastAsia="Times New Roman" w:hAnsi="Times New Roman" w:cs="Times New Roman"/>
          <w:sz w:val="24"/>
          <w:szCs w:val="24"/>
          <w:lang w:eastAsia="ru-RU"/>
        </w:rPr>
        <w:t>оспитывать патриотические чувства.</w:t>
      </w:r>
    </w:p>
    <w:p w:rsidR="00690286" w:rsidRDefault="00690286" w:rsidP="00690286">
      <w:pPr>
        <w:tabs>
          <w:tab w:val="left" w:pos="0"/>
          <w:tab w:val="num" w:pos="14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Задачи курса:</w:t>
      </w:r>
    </w:p>
    <w:p w:rsidR="00690286" w:rsidRPr="004148E1" w:rsidRDefault="00690286" w:rsidP="00270528">
      <w:pPr>
        <w:pStyle w:val="a3"/>
        <w:numPr>
          <w:ilvl w:val="0"/>
          <w:numId w:val="19"/>
        </w:numPr>
        <w:tabs>
          <w:tab w:val="left" w:pos="0"/>
          <w:tab w:val="num" w:pos="1440"/>
        </w:tabs>
        <w:spacing w:after="0" w:line="36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Познакомить </w:t>
      </w:r>
      <w:r w:rsidRPr="004148E1">
        <w:rPr>
          <w:rFonts w:ascii="Times New Roman" w:eastAsia="Times New Roman" w:hAnsi="Times New Roman" w:cs="Times New Roman"/>
          <w:sz w:val="24"/>
          <w:szCs w:val="24"/>
          <w:lang w:eastAsia="ru-RU"/>
        </w:rPr>
        <w:t>с биографиями ведущих деятелей культуры, политических, общественных, государственных деятелей России;</w:t>
      </w:r>
    </w:p>
    <w:p w:rsidR="00690286" w:rsidRDefault="00690286" w:rsidP="00270528">
      <w:pPr>
        <w:pStyle w:val="a3"/>
        <w:numPr>
          <w:ilvl w:val="0"/>
          <w:numId w:val="19"/>
        </w:numPr>
        <w:tabs>
          <w:tab w:val="left" w:pos="0"/>
          <w:tab w:val="num" w:pos="1440"/>
        </w:tabs>
        <w:spacing w:after="0" w:line="36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Побуждать к глубокому пониманию изучаемой эпохи</w:t>
      </w:r>
      <w:r w:rsidRPr="004148E1">
        <w:rPr>
          <w:rFonts w:ascii="Times New Roman" w:eastAsia="Times New Roman" w:hAnsi="Times New Roman" w:cs="Times New Roman"/>
          <w:sz w:val="24"/>
          <w:szCs w:val="24"/>
          <w:lang w:eastAsia="ru-RU"/>
        </w:rPr>
        <w:t>,</w:t>
      </w:r>
    </w:p>
    <w:p w:rsidR="00690286" w:rsidRPr="004148E1" w:rsidRDefault="00690286" w:rsidP="00270528">
      <w:pPr>
        <w:pStyle w:val="a3"/>
        <w:numPr>
          <w:ilvl w:val="0"/>
          <w:numId w:val="19"/>
        </w:numPr>
        <w:tabs>
          <w:tab w:val="left" w:pos="0"/>
          <w:tab w:val="num" w:pos="1440"/>
        </w:tabs>
        <w:spacing w:after="0" w:line="36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Углублять  исторические знания</w:t>
      </w:r>
      <w:r w:rsidRPr="004148E1">
        <w:rPr>
          <w:rFonts w:ascii="Times New Roman" w:eastAsia="Times New Roman" w:hAnsi="Times New Roman" w:cs="Times New Roman"/>
          <w:sz w:val="24"/>
          <w:szCs w:val="24"/>
          <w:lang w:eastAsia="ru-RU"/>
        </w:rPr>
        <w:t xml:space="preserve">, </w:t>
      </w:r>
    </w:p>
    <w:p w:rsidR="00690286" w:rsidRPr="004148E1" w:rsidRDefault="00690286" w:rsidP="00270528">
      <w:pPr>
        <w:pStyle w:val="a3"/>
        <w:numPr>
          <w:ilvl w:val="0"/>
          <w:numId w:val="19"/>
        </w:numPr>
        <w:tabs>
          <w:tab w:val="left" w:pos="0"/>
          <w:tab w:val="num" w:pos="1440"/>
        </w:tabs>
        <w:spacing w:after="0" w:line="36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Расширять</w:t>
      </w:r>
      <w:r w:rsidRPr="004148E1">
        <w:rPr>
          <w:rFonts w:ascii="Times New Roman" w:eastAsia="Times New Roman" w:hAnsi="Times New Roman" w:cs="Times New Roman"/>
          <w:sz w:val="24"/>
          <w:szCs w:val="24"/>
          <w:lang w:eastAsia="ru-RU"/>
        </w:rPr>
        <w:t xml:space="preserve"> представления о деятельности и роли исторических личностей в истории России </w:t>
      </w:r>
    </w:p>
    <w:p w:rsidR="00690286" w:rsidRPr="004148E1" w:rsidRDefault="00690286" w:rsidP="00270528">
      <w:pPr>
        <w:pStyle w:val="a3"/>
        <w:numPr>
          <w:ilvl w:val="0"/>
          <w:numId w:val="19"/>
        </w:numPr>
        <w:tabs>
          <w:tab w:val="left" w:pos="0"/>
          <w:tab w:val="num" w:pos="1440"/>
        </w:tabs>
        <w:spacing w:after="0" w:line="36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С</w:t>
      </w:r>
      <w:r w:rsidRPr="004148E1">
        <w:rPr>
          <w:rFonts w:ascii="Times New Roman" w:eastAsia="Times New Roman" w:hAnsi="Times New Roman" w:cs="Times New Roman"/>
          <w:sz w:val="24"/>
          <w:szCs w:val="24"/>
          <w:lang w:eastAsia="ru-RU"/>
        </w:rPr>
        <w:t xml:space="preserve">тимулировать учащихся к дальнейшему проникновению в мир истории. </w:t>
      </w:r>
    </w:p>
    <w:p w:rsidR="00690286" w:rsidRPr="00690286" w:rsidRDefault="00690286" w:rsidP="00690286">
      <w:pPr>
        <w:tabs>
          <w:tab w:val="left" w:pos="0"/>
          <w:tab w:val="num" w:pos="1440"/>
        </w:tabs>
        <w:spacing w:after="0" w:line="360" w:lineRule="auto"/>
        <w:ind w:firstLine="567"/>
        <w:jc w:val="center"/>
        <w:rPr>
          <w:rFonts w:ascii="Times New Roman" w:hAnsi="Times New Roman" w:cs="Times New Roman"/>
          <w:b/>
          <w:sz w:val="24"/>
          <w:szCs w:val="24"/>
        </w:rPr>
      </w:pPr>
      <w:r w:rsidRPr="00690286">
        <w:rPr>
          <w:rFonts w:ascii="Times New Roman" w:hAnsi="Times New Roman" w:cs="Times New Roman"/>
          <w:b/>
          <w:sz w:val="24"/>
          <w:szCs w:val="24"/>
        </w:rPr>
        <w:t>Тематическое объединение «Живое слово»</w:t>
      </w:r>
    </w:p>
    <w:p w:rsidR="00690286" w:rsidRDefault="00690286" w:rsidP="00690286">
      <w:pPr>
        <w:tabs>
          <w:tab w:val="left" w:pos="0"/>
          <w:tab w:val="num" w:pos="1440"/>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Возраст: учащиеся 5-9 классов</w:t>
      </w:r>
    </w:p>
    <w:p w:rsidR="00690286" w:rsidRPr="001623A6" w:rsidRDefault="00690286" w:rsidP="00690286">
      <w:pPr>
        <w:widowControl w:val="0"/>
        <w:suppressAutoHyphens/>
        <w:spacing w:after="0" w:line="360" w:lineRule="auto"/>
        <w:ind w:firstLine="567"/>
        <w:jc w:val="both"/>
        <w:rPr>
          <w:rFonts w:ascii="Times New Roman" w:eastAsia="SimSun" w:hAnsi="Times New Roman" w:cs="Times New Roman"/>
          <w:kern w:val="1"/>
          <w:sz w:val="24"/>
          <w:szCs w:val="24"/>
          <w:lang w:eastAsia="hi-IN" w:bidi="hi-IN"/>
        </w:rPr>
      </w:pPr>
      <w:r w:rsidRPr="001623A6">
        <w:rPr>
          <w:rFonts w:ascii="Times New Roman" w:eastAsia="Times New Roman" w:hAnsi="Times New Roman" w:cs="Times New Roman"/>
          <w:color w:val="000000"/>
          <w:kern w:val="1"/>
          <w:sz w:val="24"/>
          <w:szCs w:val="24"/>
          <w:lang w:eastAsia="hi-IN" w:bidi="hi-IN"/>
        </w:rPr>
        <w:t>Уровень языкового образования – это уровень готовности школьника к полноценной речевой деятельности в устной и письменной форме.</w:t>
      </w:r>
    </w:p>
    <w:p w:rsidR="00690286" w:rsidRPr="001623A6" w:rsidRDefault="00690286" w:rsidP="00690286">
      <w:pPr>
        <w:widowControl w:val="0"/>
        <w:suppressAutoHyphens/>
        <w:spacing w:after="0" w:line="360" w:lineRule="auto"/>
        <w:jc w:val="both"/>
        <w:rPr>
          <w:rFonts w:ascii="Times New Roman" w:eastAsia="Times New Roman" w:hAnsi="Times New Roman" w:cs="Times New Roman"/>
          <w:color w:val="000000"/>
          <w:kern w:val="1"/>
          <w:sz w:val="24"/>
          <w:szCs w:val="24"/>
          <w:lang w:eastAsia="hi-IN" w:bidi="hi-IN"/>
        </w:rPr>
      </w:pPr>
      <w:r w:rsidRPr="001623A6">
        <w:rPr>
          <w:rFonts w:ascii="Times New Roman" w:eastAsia="SimSun" w:hAnsi="Times New Roman" w:cs="Times New Roman"/>
          <w:kern w:val="1"/>
          <w:sz w:val="24"/>
          <w:szCs w:val="24"/>
          <w:lang w:eastAsia="hi-IN" w:bidi="hi-IN"/>
        </w:rPr>
        <w:t xml:space="preserve">       Владение грамотной речью является непременным условием активного творческого участия каждого ученика в настоящее время в жизни школы, в будущем в производственной и общественной жизни. Необходимо привлекать учащихся к активной борьбе за чистоту и правильность русской речи, так как родной язык не только предмет изучения, но и средство обучения основам всех других наук. </w:t>
      </w:r>
    </w:p>
    <w:p w:rsidR="00690286" w:rsidRDefault="00690286" w:rsidP="00690286">
      <w:pPr>
        <w:tabs>
          <w:tab w:val="left" w:pos="0"/>
          <w:tab w:val="num" w:pos="1440"/>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Основные задачи:</w:t>
      </w:r>
    </w:p>
    <w:p w:rsidR="00690286" w:rsidRPr="001623A6" w:rsidRDefault="00690286" w:rsidP="00270528">
      <w:pPr>
        <w:widowControl w:val="0"/>
        <w:numPr>
          <w:ilvl w:val="0"/>
          <w:numId w:val="13"/>
        </w:numPr>
        <w:tabs>
          <w:tab w:val="clear" w:pos="0"/>
        </w:tabs>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расширить и углубить программный материал</w:t>
      </w:r>
      <w:r w:rsidRPr="001623A6">
        <w:rPr>
          <w:rFonts w:ascii="Times New Roman" w:eastAsia="Times New Roman" w:hAnsi="Times New Roman" w:cs="Times New Roman"/>
          <w:color w:val="000000"/>
          <w:kern w:val="1"/>
          <w:sz w:val="24"/>
          <w:szCs w:val="24"/>
          <w:lang w:eastAsia="hi-IN" w:bidi="hi-IN"/>
        </w:rPr>
        <w:t>;</w:t>
      </w:r>
    </w:p>
    <w:p w:rsidR="00690286" w:rsidRPr="001623A6" w:rsidRDefault="00690286" w:rsidP="00270528">
      <w:pPr>
        <w:widowControl w:val="0"/>
        <w:numPr>
          <w:ilvl w:val="0"/>
          <w:numId w:val="13"/>
        </w:numPr>
        <w:tabs>
          <w:tab w:val="clear" w:pos="0"/>
        </w:tabs>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совершенствовать</w:t>
      </w:r>
      <w:r w:rsidRPr="001623A6">
        <w:rPr>
          <w:rFonts w:ascii="Times New Roman" w:eastAsia="Times New Roman" w:hAnsi="Times New Roman" w:cs="Times New Roman"/>
          <w:color w:val="000000"/>
          <w:kern w:val="1"/>
          <w:sz w:val="24"/>
          <w:szCs w:val="24"/>
          <w:lang w:eastAsia="hi-IN" w:bidi="hi-IN"/>
        </w:rPr>
        <w:t xml:space="preserve"> навык</w:t>
      </w:r>
      <w:r>
        <w:rPr>
          <w:rFonts w:ascii="Times New Roman" w:eastAsia="Times New Roman" w:hAnsi="Times New Roman" w:cs="Times New Roman"/>
          <w:color w:val="000000"/>
          <w:kern w:val="1"/>
          <w:sz w:val="24"/>
          <w:szCs w:val="24"/>
          <w:lang w:eastAsia="hi-IN" w:bidi="hi-IN"/>
        </w:rPr>
        <w:t>а</w:t>
      </w:r>
      <w:r w:rsidRPr="001623A6">
        <w:rPr>
          <w:rFonts w:ascii="Times New Roman" w:eastAsia="Times New Roman" w:hAnsi="Times New Roman" w:cs="Times New Roman"/>
          <w:color w:val="000000"/>
          <w:kern w:val="1"/>
          <w:sz w:val="24"/>
          <w:szCs w:val="24"/>
          <w:lang w:eastAsia="hi-IN" w:bidi="hi-IN"/>
        </w:rPr>
        <w:t xml:space="preserve"> анализа различных фактов языка;</w:t>
      </w:r>
    </w:p>
    <w:p w:rsidR="00690286" w:rsidRPr="001623A6" w:rsidRDefault="00690286" w:rsidP="00270528">
      <w:pPr>
        <w:widowControl w:val="0"/>
        <w:numPr>
          <w:ilvl w:val="0"/>
          <w:numId w:val="13"/>
        </w:numPr>
        <w:tabs>
          <w:tab w:val="clear" w:pos="0"/>
        </w:tabs>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пробуждать</w:t>
      </w:r>
      <w:r w:rsidRPr="001623A6">
        <w:rPr>
          <w:rFonts w:ascii="Times New Roman" w:eastAsia="Times New Roman" w:hAnsi="Times New Roman" w:cs="Times New Roman"/>
          <w:color w:val="000000"/>
          <w:kern w:val="1"/>
          <w:sz w:val="24"/>
          <w:szCs w:val="24"/>
          <w:lang w:eastAsia="hi-IN" w:bidi="hi-IN"/>
        </w:rPr>
        <w:t xml:space="preserve"> потребности к самостоятельной работе над познанием родного слова и над своей речью;</w:t>
      </w:r>
    </w:p>
    <w:p w:rsidR="00690286" w:rsidRDefault="00690286" w:rsidP="00270528">
      <w:pPr>
        <w:widowControl w:val="0"/>
        <w:numPr>
          <w:ilvl w:val="0"/>
          <w:numId w:val="13"/>
        </w:numPr>
        <w:tabs>
          <w:tab w:val="clear" w:pos="0"/>
        </w:tabs>
        <w:suppressAutoHyphens/>
        <w:spacing w:after="0" w:line="360" w:lineRule="auto"/>
        <w:ind w:left="0" w:firstLine="0"/>
        <w:jc w:val="both"/>
        <w:rPr>
          <w:rFonts w:ascii="Times New Roman" w:eastAsia="Times New Roman" w:hAnsi="Times New Roman" w:cs="Times New Roman"/>
          <w:b/>
          <w:bCs/>
          <w:i/>
          <w:iCs/>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формировать</w:t>
      </w:r>
      <w:r w:rsidRPr="001623A6">
        <w:rPr>
          <w:rFonts w:ascii="Times New Roman" w:eastAsia="Times New Roman" w:hAnsi="Times New Roman" w:cs="Times New Roman"/>
          <w:color w:val="000000"/>
          <w:kern w:val="1"/>
          <w:sz w:val="24"/>
          <w:szCs w:val="24"/>
          <w:lang w:eastAsia="hi-IN" w:bidi="hi-IN"/>
        </w:rPr>
        <w:t xml:space="preserve"> установки на осознание важности владения</w:t>
      </w:r>
      <w:r>
        <w:rPr>
          <w:rFonts w:ascii="Times New Roman" w:eastAsia="Times New Roman" w:hAnsi="Times New Roman" w:cs="Times New Roman"/>
          <w:color w:val="000000"/>
          <w:kern w:val="1"/>
          <w:sz w:val="24"/>
          <w:szCs w:val="24"/>
          <w:lang w:eastAsia="hi-IN" w:bidi="hi-IN"/>
        </w:rPr>
        <w:t xml:space="preserve"> речью в жизни каждого человека;</w:t>
      </w:r>
    </w:p>
    <w:p w:rsidR="00690286" w:rsidRPr="001623A6" w:rsidRDefault="00690286" w:rsidP="00270528">
      <w:pPr>
        <w:pStyle w:val="a3"/>
        <w:numPr>
          <w:ilvl w:val="0"/>
          <w:numId w:val="13"/>
        </w:numPr>
        <w:spacing w:after="0" w:line="360" w:lineRule="auto"/>
        <w:ind w:left="0" w:firstLine="0"/>
        <w:jc w:val="both"/>
        <w:rPr>
          <w:rFonts w:ascii="Times New Roman" w:eastAsia="Times New Roman" w:hAnsi="Times New Roman" w:cs="Times New Roman"/>
          <w:color w:val="000000"/>
          <w:sz w:val="24"/>
          <w:szCs w:val="24"/>
        </w:rPr>
      </w:pPr>
      <w:r w:rsidRPr="001623A6">
        <w:rPr>
          <w:rFonts w:ascii="Times New Roman" w:eastAsia="Times New Roman" w:hAnsi="Times New Roman" w:cs="Times New Roman"/>
          <w:color w:val="000000"/>
          <w:sz w:val="24"/>
          <w:szCs w:val="24"/>
        </w:rPr>
        <w:t>воспитывать любовь и уважение к великому русскому языку;</w:t>
      </w:r>
    </w:p>
    <w:p w:rsidR="00690286" w:rsidRPr="001623A6" w:rsidRDefault="00690286" w:rsidP="00270528">
      <w:pPr>
        <w:pStyle w:val="a3"/>
        <w:numPr>
          <w:ilvl w:val="0"/>
          <w:numId w:val="13"/>
        </w:numPr>
        <w:spacing w:after="0" w:line="360" w:lineRule="auto"/>
        <w:ind w:left="0" w:firstLine="0"/>
        <w:jc w:val="both"/>
        <w:rPr>
          <w:rFonts w:ascii="Times New Roman" w:eastAsia="Times New Roman" w:hAnsi="Times New Roman" w:cs="Times New Roman"/>
          <w:color w:val="000000"/>
          <w:sz w:val="24"/>
          <w:szCs w:val="24"/>
        </w:rPr>
      </w:pPr>
      <w:r w:rsidRPr="001623A6">
        <w:rPr>
          <w:rFonts w:ascii="Times New Roman" w:eastAsia="Times New Roman" w:hAnsi="Times New Roman" w:cs="Times New Roman"/>
          <w:color w:val="000000"/>
          <w:sz w:val="24"/>
          <w:szCs w:val="24"/>
        </w:rPr>
        <w:t>воспитывать чувство патриотизма;</w:t>
      </w:r>
    </w:p>
    <w:p w:rsidR="00690286" w:rsidRPr="001623A6" w:rsidRDefault="00690286" w:rsidP="00270528">
      <w:pPr>
        <w:pStyle w:val="a3"/>
        <w:numPr>
          <w:ilvl w:val="0"/>
          <w:numId w:val="13"/>
        </w:numPr>
        <w:spacing w:after="0" w:line="360" w:lineRule="auto"/>
        <w:ind w:left="0" w:firstLine="0"/>
        <w:jc w:val="both"/>
        <w:rPr>
          <w:rFonts w:ascii="Times New Roman" w:eastAsia="Times New Roman" w:hAnsi="Times New Roman" w:cs="Times New Roman"/>
          <w:color w:val="000000"/>
          <w:sz w:val="24"/>
          <w:szCs w:val="24"/>
        </w:rPr>
      </w:pPr>
      <w:r w:rsidRPr="001623A6">
        <w:rPr>
          <w:rFonts w:ascii="Times New Roman" w:eastAsia="Times New Roman" w:hAnsi="Times New Roman" w:cs="Times New Roman"/>
          <w:color w:val="000000"/>
          <w:sz w:val="24"/>
          <w:szCs w:val="24"/>
        </w:rPr>
        <w:t>повышать общую языковую культуру учащихся;</w:t>
      </w:r>
    </w:p>
    <w:p w:rsidR="00690286" w:rsidRPr="001623A6" w:rsidRDefault="00690286" w:rsidP="00270528">
      <w:pPr>
        <w:pStyle w:val="a3"/>
        <w:numPr>
          <w:ilvl w:val="0"/>
          <w:numId w:val="13"/>
        </w:numPr>
        <w:spacing w:after="0" w:line="360" w:lineRule="auto"/>
        <w:ind w:left="0" w:firstLine="0"/>
        <w:jc w:val="both"/>
        <w:rPr>
          <w:rFonts w:ascii="Times New Roman" w:hAnsi="Times New Roman" w:cs="Times New Roman"/>
          <w:b/>
          <w:i/>
          <w:sz w:val="24"/>
          <w:szCs w:val="24"/>
        </w:rPr>
      </w:pPr>
      <w:r w:rsidRPr="001623A6">
        <w:rPr>
          <w:rFonts w:ascii="Times New Roman" w:eastAsia="Times New Roman" w:hAnsi="Times New Roman" w:cs="Times New Roman"/>
          <w:color w:val="000000"/>
          <w:sz w:val="24"/>
          <w:szCs w:val="24"/>
        </w:rPr>
        <w:t>выявлять одарённых в лингвистическом отношении учеников, а также воспитывать у слабоуспевающих учащихся веру в свои силы.</w:t>
      </w:r>
    </w:p>
    <w:p w:rsidR="00690286" w:rsidRDefault="00690286" w:rsidP="0069028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Задачи курса:</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 xml:space="preserve">Знать </w:t>
      </w:r>
      <w:r w:rsidRPr="001623A6">
        <w:rPr>
          <w:rFonts w:ascii="Times New Roman" w:eastAsia="SimSun" w:hAnsi="Times New Roman" w:cs="Times New Roman"/>
          <w:kern w:val="1"/>
          <w:sz w:val="24"/>
          <w:szCs w:val="24"/>
          <w:lang w:eastAsia="hi-IN" w:bidi="hi-IN"/>
        </w:rPr>
        <w:t xml:space="preserve">этапы развития письменности; </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Интересоваться историей</w:t>
      </w:r>
      <w:r w:rsidRPr="001623A6">
        <w:rPr>
          <w:rFonts w:ascii="Times New Roman" w:eastAsia="SimSun" w:hAnsi="Times New Roman" w:cs="Times New Roman"/>
          <w:kern w:val="1"/>
          <w:sz w:val="24"/>
          <w:szCs w:val="24"/>
          <w:lang w:eastAsia="hi-IN" w:bidi="hi-IN"/>
        </w:rPr>
        <w:t xml:space="preserve"> происхождения языка;</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lastRenderedPageBreak/>
        <w:t xml:space="preserve">Узнать </w:t>
      </w:r>
      <w:r w:rsidRPr="001623A6">
        <w:rPr>
          <w:rFonts w:ascii="Times New Roman" w:eastAsia="SimSun" w:hAnsi="Times New Roman" w:cs="Times New Roman"/>
          <w:kern w:val="1"/>
          <w:sz w:val="24"/>
          <w:szCs w:val="24"/>
          <w:lang w:eastAsia="hi-IN" w:bidi="hi-IN"/>
        </w:rPr>
        <w:t>историю русского алфавита;</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И</w:t>
      </w:r>
      <w:r w:rsidRPr="001623A6">
        <w:rPr>
          <w:rFonts w:ascii="Times New Roman" w:eastAsia="SimSun" w:hAnsi="Times New Roman" w:cs="Times New Roman"/>
          <w:kern w:val="1"/>
          <w:sz w:val="24"/>
          <w:szCs w:val="24"/>
          <w:lang w:eastAsia="hi-IN" w:bidi="hi-IN"/>
        </w:rPr>
        <w:t>спользовать в своей речи выразительные средства языка;</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А</w:t>
      </w:r>
      <w:r w:rsidRPr="001623A6">
        <w:rPr>
          <w:rFonts w:ascii="Times New Roman" w:eastAsia="SimSun" w:hAnsi="Times New Roman" w:cs="Times New Roman"/>
          <w:kern w:val="1"/>
          <w:sz w:val="24"/>
          <w:szCs w:val="24"/>
          <w:lang w:eastAsia="hi-IN" w:bidi="hi-IN"/>
        </w:rPr>
        <w:t>нализировать художественный текст;</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Р</w:t>
      </w:r>
      <w:r w:rsidRPr="001623A6">
        <w:rPr>
          <w:rFonts w:ascii="Times New Roman" w:eastAsia="SimSun" w:hAnsi="Times New Roman" w:cs="Times New Roman"/>
          <w:kern w:val="1"/>
          <w:sz w:val="24"/>
          <w:szCs w:val="24"/>
          <w:lang w:eastAsia="hi-IN" w:bidi="hi-IN"/>
        </w:rPr>
        <w:t>аботать с различными видами словарей;</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color w:val="181910"/>
          <w:kern w:val="1"/>
          <w:sz w:val="24"/>
          <w:szCs w:val="24"/>
          <w:lang w:eastAsia="hi-IN" w:bidi="hi-IN"/>
        </w:rPr>
      </w:pPr>
      <w:r>
        <w:rPr>
          <w:rFonts w:ascii="Times New Roman" w:eastAsia="SimSun" w:hAnsi="Times New Roman" w:cs="Times New Roman"/>
          <w:kern w:val="1"/>
          <w:sz w:val="24"/>
          <w:szCs w:val="24"/>
          <w:lang w:eastAsia="hi-IN" w:bidi="hi-IN"/>
        </w:rPr>
        <w:t>У</w:t>
      </w:r>
      <w:r w:rsidRPr="001623A6">
        <w:rPr>
          <w:rFonts w:ascii="Times New Roman" w:eastAsia="SimSun" w:hAnsi="Times New Roman" w:cs="Times New Roman"/>
          <w:kern w:val="1"/>
          <w:sz w:val="24"/>
          <w:szCs w:val="24"/>
          <w:lang w:eastAsia="hi-IN" w:bidi="hi-IN"/>
        </w:rPr>
        <w:t>местно использовать в своей речи фразеологизмы;</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color w:val="181910"/>
          <w:kern w:val="1"/>
          <w:sz w:val="24"/>
          <w:szCs w:val="24"/>
          <w:lang w:eastAsia="hi-IN" w:bidi="hi-IN"/>
        </w:rPr>
      </w:pPr>
      <w:r>
        <w:rPr>
          <w:rFonts w:ascii="Times New Roman" w:eastAsia="SimSun" w:hAnsi="Times New Roman" w:cs="Times New Roman"/>
          <w:color w:val="181910"/>
          <w:kern w:val="1"/>
          <w:sz w:val="24"/>
          <w:szCs w:val="24"/>
          <w:lang w:eastAsia="hi-IN" w:bidi="hi-IN"/>
        </w:rPr>
        <w:t xml:space="preserve">  Р</w:t>
      </w:r>
      <w:r w:rsidRPr="001623A6">
        <w:rPr>
          <w:rFonts w:ascii="Times New Roman" w:eastAsia="SimSun" w:hAnsi="Times New Roman" w:cs="Times New Roman"/>
          <w:color w:val="181910"/>
          <w:kern w:val="1"/>
          <w:sz w:val="24"/>
          <w:szCs w:val="24"/>
          <w:lang w:eastAsia="hi-IN" w:bidi="hi-IN"/>
        </w:rPr>
        <w:t>азличать значение слова и его звуковую форму; проводить классификацию слов (по формальным признакам и смысловым);</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color w:val="181910"/>
          <w:kern w:val="1"/>
          <w:sz w:val="24"/>
          <w:szCs w:val="24"/>
          <w:lang w:eastAsia="hi-IN" w:bidi="hi-IN"/>
        </w:rPr>
      </w:pPr>
      <w:r>
        <w:rPr>
          <w:rFonts w:ascii="Times New Roman" w:eastAsia="SimSun" w:hAnsi="Times New Roman" w:cs="Times New Roman"/>
          <w:color w:val="181910"/>
          <w:kern w:val="1"/>
          <w:sz w:val="24"/>
          <w:szCs w:val="24"/>
          <w:lang w:eastAsia="hi-IN" w:bidi="hi-IN"/>
        </w:rPr>
        <w:t xml:space="preserve"> В</w:t>
      </w:r>
      <w:r w:rsidRPr="001623A6">
        <w:rPr>
          <w:rFonts w:ascii="Times New Roman" w:eastAsia="SimSun" w:hAnsi="Times New Roman" w:cs="Times New Roman"/>
          <w:color w:val="181910"/>
          <w:kern w:val="1"/>
          <w:sz w:val="24"/>
          <w:szCs w:val="24"/>
          <w:lang w:eastAsia="hi-IN" w:bidi="hi-IN"/>
        </w:rPr>
        <w:t>ести диалог, слушать собеседника, корректировать свои высказывания;</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SimSun" w:hAnsi="Times New Roman" w:cs="Times New Roman"/>
          <w:color w:val="181910"/>
          <w:kern w:val="1"/>
          <w:sz w:val="24"/>
          <w:szCs w:val="24"/>
          <w:lang w:eastAsia="hi-IN" w:bidi="hi-IN"/>
        </w:rPr>
        <w:t xml:space="preserve"> С</w:t>
      </w:r>
      <w:r w:rsidRPr="001623A6">
        <w:rPr>
          <w:rFonts w:ascii="Times New Roman" w:eastAsia="SimSun" w:hAnsi="Times New Roman" w:cs="Times New Roman"/>
          <w:color w:val="181910"/>
          <w:kern w:val="1"/>
          <w:sz w:val="24"/>
          <w:szCs w:val="24"/>
          <w:lang w:eastAsia="hi-IN" w:bidi="hi-IN"/>
        </w:rPr>
        <w:t xml:space="preserve">оздавать собственные речевые произведения с опорой на рисунок, текст, увиденное и услышанное; </w:t>
      </w:r>
    </w:p>
    <w:p w:rsidR="00690286" w:rsidRPr="000B0824" w:rsidRDefault="00690286" w:rsidP="00270528">
      <w:pPr>
        <w:widowControl w:val="0"/>
        <w:numPr>
          <w:ilvl w:val="0"/>
          <w:numId w:val="20"/>
        </w:numPr>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С</w:t>
      </w:r>
      <w:r w:rsidRPr="001623A6">
        <w:rPr>
          <w:rFonts w:ascii="Times New Roman" w:eastAsia="Times New Roman" w:hAnsi="Times New Roman" w:cs="Times New Roman"/>
          <w:color w:val="000000"/>
          <w:kern w:val="1"/>
          <w:sz w:val="24"/>
          <w:szCs w:val="24"/>
          <w:lang w:eastAsia="hi-IN" w:bidi="hi-IN"/>
        </w:rPr>
        <w:t>оставлять рассказы на определённую тему;</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Р</w:t>
      </w:r>
      <w:r w:rsidRPr="001623A6">
        <w:rPr>
          <w:rFonts w:ascii="Times New Roman" w:eastAsia="Times New Roman" w:hAnsi="Times New Roman" w:cs="Times New Roman"/>
          <w:color w:val="000000"/>
          <w:kern w:val="1"/>
          <w:sz w:val="24"/>
          <w:szCs w:val="24"/>
          <w:lang w:eastAsia="hi-IN" w:bidi="hi-IN"/>
        </w:rPr>
        <w:t>азъяснять значения известных слов, устойчивых сочетаний и правильно их употреблять;</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Р</w:t>
      </w:r>
      <w:r w:rsidRPr="001623A6">
        <w:rPr>
          <w:rFonts w:ascii="Times New Roman" w:eastAsia="Times New Roman" w:hAnsi="Times New Roman" w:cs="Times New Roman"/>
          <w:color w:val="000000"/>
          <w:kern w:val="1"/>
          <w:sz w:val="24"/>
          <w:szCs w:val="24"/>
          <w:lang w:eastAsia="hi-IN" w:bidi="hi-IN"/>
        </w:rPr>
        <w:t>азличать слова, близкие и противоположные по значению;</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П</w:t>
      </w:r>
      <w:r w:rsidRPr="001623A6">
        <w:rPr>
          <w:rFonts w:ascii="Times New Roman" w:eastAsia="Times New Roman" w:hAnsi="Times New Roman" w:cs="Times New Roman"/>
          <w:color w:val="000000"/>
          <w:kern w:val="1"/>
          <w:sz w:val="24"/>
          <w:szCs w:val="24"/>
          <w:lang w:eastAsia="hi-IN" w:bidi="hi-IN"/>
        </w:rPr>
        <w:t>одбирать тематические пословицы;</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sidRPr="001623A6">
        <w:rPr>
          <w:rFonts w:ascii="Times New Roman" w:eastAsia="Times New Roman" w:hAnsi="Times New Roman" w:cs="Times New Roman"/>
          <w:color w:val="000000"/>
          <w:kern w:val="1"/>
          <w:sz w:val="24"/>
          <w:szCs w:val="24"/>
          <w:lang w:eastAsia="hi-IN" w:bidi="hi-IN"/>
        </w:rPr>
        <w:t>отбирать материалы для "уголка русского языка", утренников;</w:t>
      </w:r>
    </w:p>
    <w:p w:rsidR="00690286" w:rsidRPr="000B0824" w:rsidRDefault="00690286" w:rsidP="00270528">
      <w:pPr>
        <w:widowControl w:val="0"/>
        <w:numPr>
          <w:ilvl w:val="0"/>
          <w:numId w:val="20"/>
        </w:numPr>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sidRPr="000B0824">
        <w:rPr>
          <w:rFonts w:ascii="Times New Roman" w:eastAsia="Times New Roman" w:hAnsi="Times New Roman" w:cs="Times New Roman"/>
          <w:color w:val="000000"/>
          <w:kern w:val="1"/>
          <w:sz w:val="24"/>
          <w:szCs w:val="24"/>
          <w:lang w:eastAsia="hi-IN" w:bidi="hi-IN"/>
        </w:rPr>
        <w:t>Пользоваться орфографическими и толковыми словарями объяснять значения пословиц;</w:t>
      </w:r>
    </w:p>
    <w:p w:rsidR="00690286" w:rsidRPr="001623A6" w:rsidRDefault="00690286" w:rsidP="00270528">
      <w:pPr>
        <w:widowControl w:val="0"/>
        <w:numPr>
          <w:ilvl w:val="0"/>
          <w:numId w:val="20"/>
        </w:numPr>
        <w:suppressAutoHyphens/>
        <w:spacing w:after="0" w:line="360" w:lineRule="auto"/>
        <w:ind w:left="0" w:firstLine="0"/>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П</w:t>
      </w:r>
      <w:r w:rsidRPr="001623A6">
        <w:rPr>
          <w:rFonts w:ascii="Times New Roman" w:eastAsia="Times New Roman" w:hAnsi="Times New Roman" w:cs="Times New Roman"/>
          <w:color w:val="000000"/>
          <w:kern w:val="1"/>
          <w:sz w:val="24"/>
          <w:szCs w:val="24"/>
          <w:lang w:eastAsia="hi-IN" w:bidi="hi-IN"/>
        </w:rPr>
        <w:t>одбирать материал для праздников;</w:t>
      </w:r>
    </w:p>
    <w:p w:rsidR="00690286" w:rsidRPr="000B0824" w:rsidRDefault="00690286" w:rsidP="00270528">
      <w:pPr>
        <w:widowControl w:val="0"/>
        <w:numPr>
          <w:ilvl w:val="0"/>
          <w:numId w:val="20"/>
        </w:numPr>
        <w:suppressAutoHyphens/>
        <w:spacing w:after="0" w:line="360" w:lineRule="auto"/>
        <w:ind w:left="0" w:firstLine="0"/>
        <w:jc w:val="both"/>
        <w:rPr>
          <w:rFonts w:ascii="Times New Roman" w:eastAsia="SimSun" w:hAnsi="Times New Roman" w:cs="Times New Roman"/>
          <w:b/>
          <w:kern w:val="1"/>
          <w:sz w:val="24"/>
          <w:szCs w:val="24"/>
          <w:lang w:eastAsia="hi-IN" w:bidi="hi-IN"/>
        </w:rPr>
      </w:pPr>
      <w:r>
        <w:rPr>
          <w:rFonts w:ascii="Times New Roman" w:eastAsia="Times New Roman" w:hAnsi="Times New Roman" w:cs="Times New Roman"/>
          <w:color w:val="000000"/>
          <w:kern w:val="1"/>
          <w:sz w:val="24"/>
          <w:szCs w:val="24"/>
          <w:lang w:eastAsia="hi-IN" w:bidi="hi-IN"/>
        </w:rPr>
        <w:t>И</w:t>
      </w:r>
      <w:r w:rsidRPr="001623A6">
        <w:rPr>
          <w:rFonts w:ascii="Times New Roman" w:eastAsia="Times New Roman" w:hAnsi="Times New Roman" w:cs="Times New Roman"/>
          <w:color w:val="000000"/>
          <w:kern w:val="1"/>
          <w:sz w:val="24"/>
          <w:szCs w:val="24"/>
          <w:lang w:eastAsia="hi-IN" w:bidi="hi-IN"/>
        </w:rPr>
        <w:t xml:space="preserve">зготавливать </w:t>
      </w:r>
      <w:r>
        <w:rPr>
          <w:rFonts w:ascii="Times New Roman" w:eastAsia="Times New Roman" w:hAnsi="Times New Roman" w:cs="Times New Roman"/>
          <w:color w:val="000000"/>
          <w:kern w:val="1"/>
          <w:sz w:val="24"/>
          <w:szCs w:val="24"/>
          <w:lang w:eastAsia="hi-IN" w:bidi="hi-IN"/>
        </w:rPr>
        <w:t xml:space="preserve">интерактивные </w:t>
      </w:r>
      <w:r w:rsidRPr="001623A6">
        <w:rPr>
          <w:rFonts w:ascii="Times New Roman" w:eastAsia="Times New Roman" w:hAnsi="Times New Roman" w:cs="Times New Roman"/>
          <w:color w:val="000000"/>
          <w:kern w:val="1"/>
          <w:sz w:val="24"/>
          <w:szCs w:val="24"/>
          <w:lang w:eastAsia="hi-IN" w:bidi="hi-IN"/>
        </w:rPr>
        <w:t>словари, сборники пословиц, загадок.</w:t>
      </w:r>
    </w:p>
    <w:p w:rsidR="00690286" w:rsidRPr="00690286" w:rsidRDefault="00690286" w:rsidP="00690286">
      <w:pPr>
        <w:widowControl w:val="0"/>
        <w:suppressAutoHyphens/>
        <w:spacing w:after="0" w:line="360" w:lineRule="auto"/>
        <w:ind w:left="567"/>
        <w:jc w:val="center"/>
        <w:rPr>
          <w:rFonts w:ascii="Times New Roman" w:eastAsia="Times New Roman" w:hAnsi="Times New Roman" w:cs="Times New Roman"/>
          <w:b/>
          <w:color w:val="000000"/>
          <w:kern w:val="1"/>
          <w:sz w:val="24"/>
          <w:szCs w:val="24"/>
          <w:lang w:eastAsia="hi-IN" w:bidi="hi-IN"/>
        </w:rPr>
      </w:pPr>
      <w:r w:rsidRPr="00690286">
        <w:rPr>
          <w:rFonts w:ascii="Times New Roman" w:eastAsia="Times New Roman" w:hAnsi="Times New Roman" w:cs="Times New Roman"/>
          <w:b/>
          <w:color w:val="000000"/>
          <w:kern w:val="1"/>
          <w:sz w:val="24"/>
          <w:szCs w:val="24"/>
          <w:lang w:eastAsia="hi-IN" w:bidi="hi-IN"/>
        </w:rPr>
        <w:t>Элективный курс по русскому языку «Культура речи. Языковая норма»</w:t>
      </w:r>
    </w:p>
    <w:p w:rsidR="00690286" w:rsidRPr="000B0824" w:rsidRDefault="00690286" w:rsidP="00690286">
      <w:pPr>
        <w:pStyle w:val="a6"/>
        <w:shd w:val="clear" w:color="auto" w:fill="FFFFFF"/>
        <w:spacing w:before="0" w:beforeAutospacing="0" w:after="0" w:afterAutospacing="0" w:line="360" w:lineRule="auto"/>
        <w:ind w:firstLine="567"/>
        <w:jc w:val="both"/>
        <w:rPr>
          <w:color w:val="000000"/>
        </w:rPr>
      </w:pPr>
      <w:r w:rsidRPr="000B0824">
        <w:rPr>
          <w:color w:val="000000"/>
        </w:rPr>
        <w:t>Содержание курса соответствует познавательным возможностям школьников, развивает их учебную мотивацию через опыт работы на уровне повышенных требований. Программа курса представляет собой расширенный, углубленный вариант изучения вопросов, связанных с культурой речи, и включает темы, не нашедшие отражения в действующих базовых программах, но необходимые для речевой подготовки учащихся.</w:t>
      </w:r>
    </w:p>
    <w:p w:rsidR="00690286" w:rsidRPr="000B0824" w:rsidRDefault="00690286" w:rsidP="00690286">
      <w:pPr>
        <w:pStyle w:val="a6"/>
        <w:shd w:val="clear" w:color="auto" w:fill="FFFFFF"/>
        <w:spacing w:before="0" w:beforeAutospacing="0" w:after="0" w:afterAutospacing="0" w:line="360" w:lineRule="auto"/>
        <w:ind w:firstLine="567"/>
        <w:jc w:val="both"/>
        <w:rPr>
          <w:color w:val="000000"/>
        </w:rPr>
      </w:pPr>
      <w:r w:rsidRPr="000B0824">
        <w:rPr>
          <w:color w:val="000000"/>
        </w:rPr>
        <w:t>В программе расширена понятийная основа обучения культуре речи, язык соотнесен с действительностью непосредственно (культура общения). С этой целью предлагается углубление сведений из области орфоэпии, орфографии, пунктуации, грамматики, рассмотрение различных языковых сре</w:t>
      </w:r>
      <w:proofErr w:type="gramStart"/>
      <w:r w:rsidRPr="000B0824">
        <w:rPr>
          <w:color w:val="000000"/>
        </w:rPr>
        <w:t>дств с т</w:t>
      </w:r>
      <w:proofErr w:type="gramEnd"/>
      <w:r w:rsidRPr="000B0824">
        <w:rPr>
          <w:color w:val="000000"/>
        </w:rPr>
        <w:t>очки зрения их практического использования в речи для нужд общения, ориентация учащихся на экологический подход к процессу засорения языковой среды внелитературной лексикой.</w:t>
      </w:r>
    </w:p>
    <w:p w:rsidR="00690286" w:rsidRDefault="00690286" w:rsidP="00690286">
      <w:pPr>
        <w:pStyle w:val="a6"/>
        <w:shd w:val="clear" w:color="auto" w:fill="FFFFFF"/>
        <w:spacing w:before="0" w:beforeAutospacing="0" w:after="0" w:afterAutospacing="0" w:line="360" w:lineRule="auto"/>
        <w:ind w:firstLine="567"/>
        <w:jc w:val="both"/>
        <w:rPr>
          <w:color w:val="000000"/>
        </w:rPr>
      </w:pPr>
      <w:r w:rsidRPr="000B0824">
        <w:rPr>
          <w:color w:val="000000"/>
        </w:rPr>
        <w:lastRenderedPageBreak/>
        <w:t>Таким образом, предложенный элективный курс «Культура речи. Языковая норма» для учащихся 9 классов отражает потребность школьников в специфических знаниях и умениях, составляющих коммуника</w:t>
      </w:r>
      <w:r w:rsidRPr="000B0824">
        <w:rPr>
          <w:color w:val="000000"/>
        </w:rPr>
        <w:softHyphen/>
        <w:t>тивную компетентность.</w:t>
      </w:r>
    </w:p>
    <w:p w:rsidR="00690286" w:rsidRPr="000B0824" w:rsidRDefault="00690286" w:rsidP="00690286">
      <w:pPr>
        <w:pStyle w:val="a6"/>
        <w:shd w:val="clear" w:color="auto" w:fill="FFFFFF"/>
        <w:spacing w:before="0" w:beforeAutospacing="0" w:after="0" w:afterAutospacing="0" w:line="360" w:lineRule="auto"/>
        <w:ind w:firstLine="567"/>
        <w:jc w:val="both"/>
        <w:rPr>
          <w:color w:val="000000"/>
        </w:rPr>
      </w:pPr>
    </w:p>
    <w:p w:rsidR="00690286" w:rsidRPr="00DA246A" w:rsidRDefault="00690286" w:rsidP="00690286">
      <w:pPr>
        <w:pStyle w:val="a6"/>
        <w:shd w:val="clear" w:color="auto" w:fill="FFFFFF"/>
        <w:spacing w:before="0" w:beforeAutospacing="0" w:after="0" w:afterAutospacing="0" w:line="360" w:lineRule="auto"/>
        <w:rPr>
          <w:color w:val="000000"/>
        </w:rPr>
      </w:pPr>
      <w:r w:rsidRPr="00DA246A">
        <w:rPr>
          <w:color w:val="000000"/>
          <w:kern w:val="1"/>
          <w:lang w:eastAsia="hi-IN" w:bidi="hi-IN"/>
        </w:rPr>
        <w:t xml:space="preserve"> </w:t>
      </w:r>
      <w:r>
        <w:rPr>
          <w:bCs/>
          <w:iCs/>
          <w:color w:val="000000"/>
        </w:rPr>
        <w:t>З</w:t>
      </w:r>
      <w:r w:rsidRPr="00DA246A">
        <w:rPr>
          <w:bCs/>
          <w:iCs/>
          <w:color w:val="000000"/>
        </w:rPr>
        <w:t>адач</w:t>
      </w:r>
      <w:r>
        <w:rPr>
          <w:bCs/>
          <w:iCs/>
          <w:color w:val="000000"/>
        </w:rPr>
        <w:t>и</w:t>
      </w:r>
      <w:r w:rsidRPr="00DA246A">
        <w:rPr>
          <w:bCs/>
          <w:iCs/>
          <w:color w:val="000000"/>
        </w:rPr>
        <w:t xml:space="preserve"> курса:</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Развить и сформировать коммуникативную способность, готовность к успешному, позитивному общению;</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Сформировать практические навыки успешного, эффективного речевого общения в важнейших жизненных ситуациях, выработать на основе этих умений и навыков собственный коммуникативный стиль;</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Составить целостное представление о проблемах культуры речи русского языка;</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Углубить и расширить знания учащихся о культуре речи и речевом этикете (культуре общения);</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Дать знания о нормах современного русского литературного языка, о качествах правильной и уместной (речевое мастерство) речи;</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Выработать навыки правильного употребления литературных норм русского языка;</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Подвести учащихся к осознанию, что владение нормами литературного языка – это проявление высокого уровня культуры речи, охрана литературного языка;</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Сформировать умения анализировать чужую и собственную речь с точки зрения норм литературного языка;</w:t>
      </w:r>
    </w:p>
    <w:p w:rsidR="00690286" w:rsidRPr="00C940F4" w:rsidRDefault="00690286" w:rsidP="00270528">
      <w:pPr>
        <w:pStyle w:val="a6"/>
        <w:numPr>
          <w:ilvl w:val="0"/>
          <w:numId w:val="22"/>
        </w:numPr>
        <w:shd w:val="clear" w:color="auto" w:fill="FFFFFF"/>
        <w:spacing w:before="0" w:beforeAutospacing="0" w:after="0" w:afterAutospacing="0" w:line="360" w:lineRule="auto"/>
        <w:ind w:left="0" w:firstLine="0"/>
        <w:jc w:val="both"/>
        <w:rPr>
          <w:color w:val="000000"/>
        </w:rPr>
      </w:pPr>
      <w:r w:rsidRPr="00C940F4">
        <w:rPr>
          <w:color w:val="000000"/>
        </w:rPr>
        <w:t>Сформировать умения строить в устной и письменной форме правильную, точную, выразительную, коммуникативно-целесообразную речь  с учетом сферы общения;</w:t>
      </w:r>
    </w:p>
    <w:p w:rsidR="00690286" w:rsidRPr="00C940F4" w:rsidRDefault="00690286" w:rsidP="00270528">
      <w:pPr>
        <w:pStyle w:val="a3"/>
        <w:widowControl w:val="0"/>
        <w:numPr>
          <w:ilvl w:val="0"/>
          <w:numId w:val="22"/>
        </w:numPr>
        <w:suppressAutoHyphens/>
        <w:spacing w:after="0" w:line="360" w:lineRule="auto"/>
        <w:ind w:left="0" w:firstLine="0"/>
        <w:jc w:val="both"/>
        <w:rPr>
          <w:rFonts w:ascii="Times New Roman" w:eastAsia="SimSun" w:hAnsi="Times New Roman" w:cs="Times New Roman"/>
          <w:b/>
          <w:kern w:val="1"/>
          <w:sz w:val="24"/>
          <w:szCs w:val="24"/>
          <w:lang w:eastAsia="hi-IN" w:bidi="hi-IN"/>
        </w:rPr>
      </w:pPr>
      <w:r w:rsidRPr="00C940F4">
        <w:rPr>
          <w:rFonts w:ascii="Times New Roman" w:hAnsi="Times New Roman" w:cs="Times New Roman"/>
          <w:color w:val="000000"/>
          <w:sz w:val="24"/>
          <w:szCs w:val="24"/>
          <w:shd w:val="clear" w:color="auto" w:fill="FFFFFF"/>
        </w:rPr>
        <w:t>Подготовить учащихся к успешному обучению в высших учебных заведениях, помочь сориентироваться в выборе профессии.</w:t>
      </w:r>
    </w:p>
    <w:p w:rsidR="00690286" w:rsidRPr="00690286" w:rsidRDefault="00690286" w:rsidP="00690286">
      <w:pPr>
        <w:spacing w:after="0" w:line="360" w:lineRule="auto"/>
        <w:ind w:firstLine="567"/>
        <w:jc w:val="center"/>
        <w:rPr>
          <w:rFonts w:ascii="Times New Roman" w:hAnsi="Times New Roman" w:cs="Times New Roman"/>
          <w:b/>
          <w:sz w:val="24"/>
          <w:szCs w:val="24"/>
        </w:rPr>
      </w:pPr>
      <w:r w:rsidRPr="00690286">
        <w:rPr>
          <w:rFonts w:ascii="Times New Roman" w:hAnsi="Times New Roman" w:cs="Times New Roman"/>
          <w:b/>
          <w:sz w:val="24"/>
          <w:szCs w:val="24"/>
        </w:rPr>
        <w:t>Элективный курс «Конституционное право»</w:t>
      </w:r>
    </w:p>
    <w:p w:rsidR="00690286" w:rsidRDefault="00690286" w:rsidP="00690286">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Возраст: учащиеся 10 класса</w:t>
      </w:r>
    </w:p>
    <w:p w:rsidR="00690286" w:rsidRPr="00DA246A" w:rsidRDefault="00690286" w:rsidP="00690286">
      <w:pPr>
        <w:pStyle w:val="c5"/>
        <w:shd w:val="clear" w:color="auto" w:fill="FFFFFF"/>
        <w:spacing w:before="0" w:beforeAutospacing="0" w:after="0" w:afterAutospacing="0" w:line="360" w:lineRule="auto"/>
        <w:ind w:firstLine="567"/>
        <w:jc w:val="both"/>
        <w:rPr>
          <w:color w:val="000000"/>
        </w:rPr>
      </w:pPr>
      <w:r w:rsidRPr="00DA246A">
        <w:rPr>
          <w:rStyle w:val="c0"/>
          <w:color w:val="000000"/>
        </w:rPr>
        <w:t>Элективн</w:t>
      </w:r>
      <w:r>
        <w:rPr>
          <w:rStyle w:val="c0"/>
          <w:color w:val="000000"/>
        </w:rPr>
        <w:t>ый курс является дополнением</w:t>
      </w:r>
      <w:r w:rsidRPr="00DA246A">
        <w:rPr>
          <w:rStyle w:val="c0"/>
          <w:color w:val="000000"/>
        </w:rPr>
        <w:t xml:space="preserve"> </w:t>
      </w:r>
      <w:r>
        <w:rPr>
          <w:rStyle w:val="c0"/>
          <w:color w:val="000000"/>
        </w:rPr>
        <w:t>по отношению к предмету «</w:t>
      </w:r>
      <w:r w:rsidRPr="00DA246A">
        <w:rPr>
          <w:rStyle w:val="c0"/>
          <w:color w:val="000000"/>
        </w:rPr>
        <w:t>Общест</w:t>
      </w:r>
      <w:r>
        <w:rPr>
          <w:rStyle w:val="c0"/>
          <w:color w:val="000000"/>
        </w:rPr>
        <w:t xml:space="preserve">вознание» 10 класса, </w:t>
      </w:r>
      <w:r w:rsidRPr="00DA246A">
        <w:rPr>
          <w:rStyle w:val="c0"/>
          <w:color w:val="000000"/>
        </w:rPr>
        <w:t>расширяет знания учащихся, носит практико-ориентировочный характер и способствует формированию правовой культуры молодёжи.</w:t>
      </w:r>
    </w:p>
    <w:p w:rsidR="00690286" w:rsidRDefault="00690286" w:rsidP="00690286">
      <w:pPr>
        <w:pStyle w:val="c5"/>
        <w:shd w:val="clear" w:color="auto" w:fill="FFFFFF"/>
        <w:spacing w:before="0" w:beforeAutospacing="0" w:after="0" w:afterAutospacing="0" w:line="360" w:lineRule="auto"/>
        <w:ind w:firstLine="567"/>
        <w:jc w:val="both"/>
        <w:rPr>
          <w:rStyle w:val="c0"/>
          <w:color w:val="000000"/>
        </w:rPr>
      </w:pPr>
      <w:r w:rsidRPr="00DA246A">
        <w:rPr>
          <w:rStyle w:val="c0"/>
          <w:color w:val="000000"/>
        </w:rPr>
        <w:t xml:space="preserve">    Курс позволяет расширить и углубить знания по конституционному праву, утвердить в сознании учащихся гражданские, патриотические, правовые и общечеловеческие ценности, взгляды и убеждения. Содержание курса раскрывает историю появления и развития конституции, знакомит с основами     конституционного строя, правами и свободами человека и гражданина, структурой государственного </w:t>
      </w:r>
      <w:r w:rsidRPr="00DA246A">
        <w:rPr>
          <w:rStyle w:val="c0"/>
          <w:color w:val="000000"/>
        </w:rPr>
        <w:lastRenderedPageBreak/>
        <w:t>устройства, формирует представление о федерализме, о законодательной, исполнительной и судебной власти, местном самоуправлении. Дополнение теоретического мате</w:t>
      </w:r>
      <w:r>
        <w:rPr>
          <w:rStyle w:val="c0"/>
          <w:color w:val="000000"/>
        </w:rPr>
        <w:t>риала  практическими  занятиями</w:t>
      </w:r>
      <w:r w:rsidRPr="00DA246A">
        <w:rPr>
          <w:rStyle w:val="c0"/>
          <w:color w:val="000000"/>
        </w:rPr>
        <w:t xml:space="preserve">, встречами с интересными людьми способствует формированию  у </w:t>
      </w:r>
      <w:proofErr w:type="gramStart"/>
      <w:r w:rsidRPr="00DA246A">
        <w:rPr>
          <w:rStyle w:val="c0"/>
          <w:color w:val="000000"/>
        </w:rPr>
        <w:t>обучаемых</w:t>
      </w:r>
      <w:proofErr w:type="gramEnd"/>
      <w:r w:rsidRPr="00DA246A">
        <w:rPr>
          <w:rStyle w:val="c0"/>
          <w:color w:val="000000"/>
        </w:rPr>
        <w:t xml:space="preserve">  твёрдой гражданской пози</w:t>
      </w:r>
      <w:r>
        <w:rPr>
          <w:rStyle w:val="c0"/>
          <w:color w:val="000000"/>
        </w:rPr>
        <w:t>ции</w:t>
      </w:r>
      <w:r w:rsidRPr="00DA246A">
        <w:rPr>
          <w:rStyle w:val="c0"/>
          <w:color w:val="000000"/>
        </w:rPr>
        <w:t>.</w:t>
      </w:r>
    </w:p>
    <w:p w:rsidR="00690286" w:rsidRDefault="00690286" w:rsidP="00690286">
      <w:pPr>
        <w:pStyle w:val="c5"/>
        <w:shd w:val="clear" w:color="auto" w:fill="FFFFFF"/>
        <w:spacing w:before="0" w:beforeAutospacing="0" w:after="0" w:afterAutospacing="0" w:line="360" w:lineRule="auto"/>
        <w:ind w:firstLine="567"/>
        <w:jc w:val="both"/>
        <w:rPr>
          <w:rStyle w:val="c0"/>
          <w:color w:val="000000"/>
        </w:rPr>
      </w:pPr>
      <w:r>
        <w:rPr>
          <w:rStyle w:val="c0"/>
          <w:color w:val="000000"/>
        </w:rPr>
        <w:t>Задачи курса:</w:t>
      </w:r>
    </w:p>
    <w:p w:rsidR="00690286" w:rsidRPr="007544E8" w:rsidRDefault="00690286" w:rsidP="00270528">
      <w:pPr>
        <w:pStyle w:val="c5"/>
        <w:numPr>
          <w:ilvl w:val="0"/>
          <w:numId w:val="21"/>
        </w:numPr>
        <w:shd w:val="clear" w:color="auto" w:fill="FFFFFF"/>
        <w:spacing w:before="0" w:beforeAutospacing="0" w:after="0" w:afterAutospacing="0" w:line="360" w:lineRule="auto"/>
        <w:ind w:left="0" w:firstLine="0"/>
        <w:jc w:val="both"/>
        <w:rPr>
          <w:rStyle w:val="c27"/>
          <w:color w:val="000000"/>
        </w:rPr>
      </w:pPr>
      <w:r w:rsidRPr="007544E8">
        <w:rPr>
          <w:rStyle w:val="c7"/>
          <w:bCs/>
          <w:iCs/>
          <w:color w:val="000000"/>
        </w:rPr>
        <w:t xml:space="preserve">Развивать </w:t>
      </w:r>
      <w:r w:rsidRPr="007544E8">
        <w:rPr>
          <w:rStyle w:val="c27"/>
          <w:color w:val="000000"/>
        </w:rPr>
        <w:t>правосознание и правовую культуру, социально-правовую активность, внутреннюю убежденность в необходимости соблюдения норм права, осознание себя полноправным членом общества, имеющим гарантированные законом права и свободы;</w:t>
      </w:r>
    </w:p>
    <w:p w:rsidR="00690286" w:rsidRPr="007544E8" w:rsidRDefault="00690286" w:rsidP="00270528">
      <w:pPr>
        <w:pStyle w:val="c5"/>
        <w:numPr>
          <w:ilvl w:val="0"/>
          <w:numId w:val="21"/>
        </w:numPr>
        <w:shd w:val="clear" w:color="auto" w:fill="FFFFFF"/>
        <w:spacing w:before="0" w:beforeAutospacing="0" w:after="0" w:afterAutospacing="0" w:line="360" w:lineRule="auto"/>
        <w:ind w:left="0" w:firstLine="0"/>
        <w:jc w:val="both"/>
        <w:rPr>
          <w:color w:val="000000"/>
        </w:rPr>
      </w:pPr>
      <w:r w:rsidRPr="007544E8">
        <w:rPr>
          <w:rStyle w:val="c27"/>
          <w:color w:val="000000"/>
        </w:rPr>
        <w:t xml:space="preserve"> Содействовать развитию профессиональных склонностей, оказывать влияние на выбор учеником сферы профессиональной деятельности;</w:t>
      </w:r>
    </w:p>
    <w:p w:rsidR="00690286" w:rsidRPr="007544E8" w:rsidRDefault="00690286" w:rsidP="00270528">
      <w:pPr>
        <w:pStyle w:val="c5"/>
        <w:numPr>
          <w:ilvl w:val="0"/>
          <w:numId w:val="21"/>
        </w:numPr>
        <w:shd w:val="clear" w:color="auto" w:fill="FFFFFF"/>
        <w:spacing w:before="0" w:beforeAutospacing="0" w:after="0" w:afterAutospacing="0" w:line="360" w:lineRule="auto"/>
        <w:ind w:left="0" w:firstLine="0"/>
        <w:jc w:val="both"/>
        <w:rPr>
          <w:rStyle w:val="c15"/>
          <w:color w:val="000000"/>
        </w:rPr>
      </w:pPr>
      <w:r w:rsidRPr="007544E8">
        <w:rPr>
          <w:rStyle w:val="c7"/>
          <w:bCs/>
          <w:iCs/>
          <w:color w:val="000000"/>
        </w:rPr>
        <w:t xml:space="preserve">Воспитывать </w:t>
      </w:r>
      <w:r w:rsidRPr="007544E8">
        <w:rPr>
          <w:rStyle w:val="c15"/>
          <w:color w:val="000000"/>
        </w:rPr>
        <w:t xml:space="preserve">гражданскую ответственность и чувство собственного достоинства, уважение к правам и свободам другого человека, демократическим правовым ценностям и институтам, правопорядку; </w:t>
      </w:r>
    </w:p>
    <w:p w:rsidR="00690286" w:rsidRPr="007544E8" w:rsidRDefault="00690286" w:rsidP="00270528">
      <w:pPr>
        <w:pStyle w:val="c5"/>
        <w:numPr>
          <w:ilvl w:val="0"/>
          <w:numId w:val="21"/>
        </w:numPr>
        <w:shd w:val="clear" w:color="auto" w:fill="FFFFFF"/>
        <w:spacing w:before="0" w:beforeAutospacing="0" w:after="0" w:afterAutospacing="0" w:line="360" w:lineRule="auto"/>
        <w:ind w:left="0" w:firstLine="0"/>
        <w:jc w:val="both"/>
        <w:rPr>
          <w:color w:val="000000"/>
        </w:rPr>
      </w:pPr>
      <w:r w:rsidRPr="007544E8">
        <w:rPr>
          <w:rStyle w:val="c15"/>
          <w:color w:val="000000"/>
        </w:rPr>
        <w:t>Способствовать формированию у учащихся социальных навыков и практических умений в осуществлении своих прав как граждан демократического общества;</w:t>
      </w:r>
    </w:p>
    <w:p w:rsidR="00690286" w:rsidRPr="007544E8" w:rsidRDefault="00690286" w:rsidP="00270528">
      <w:pPr>
        <w:pStyle w:val="c5"/>
        <w:numPr>
          <w:ilvl w:val="0"/>
          <w:numId w:val="21"/>
        </w:numPr>
        <w:shd w:val="clear" w:color="auto" w:fill="FFFFFF"/>
        <w:spacing w:before="0" w:beforeAutospacing="0" w:after="0" w:afterAutospacing="0" w:line="360" w:lineRule="auto"/>
        <w:ind w:left="0" w:firstLine="0"/>
        <w:jc w:val="both"/>
        <w:rPr>
          <w:color w:val="000000"/>
        </w:rPr>
      </w:pPr>
      <w:proofErr w:type="gramStart"/>
      <w:r w:rsidRPr="007544E8">
        <w:rPr>
          <w:rStyle w:val="c0"/>
          <w:bCs/>
          <w:iCs/>
          <w:color w:val="000000"/>
        </w:rPr>
        <w:t>Освоить систему знаний</w:t>
      </w:r>
      <w:r w:rsidRPr="007544E8">
        <w:rPr>
          <w:rStyle w:val="c0"/>
          <w:color w:val="000000"/>
        </w:rPr>
        <w:t> о государственной власти Российской Федерации, специфике функционирования органов власти субъектов РФ, системе их взаимодействия с центральными органами государственной власти России, порядок разграничения полномочий центральных органов государственной власти и органов власти субъектов РФ, народе Российской Федерации как носителе суверенитета и единственном источнике власти, которую он осуществляет как непосредственно, так и через органы государственной власти и органы местного самоуправления</w:t>
      </w:r>
      <w:proofErr w:type="gramEnd"/>
      <w:r w:rsidRPr="007544E8">
        <w:rPr>
          <w:rStyle w:val="c0"/>
          <w:color w:val="000000"/>
        </w:rPr>
        <w:t>; о выборах и референдуме как высшем непосредственном выражении власти народа;</w:t>
      </w:r>
    </w:p>
    <w:p w:rsidR="00690286" w:rsidRPr="007544E8" w:rsidRDefault="00690286" w:rsidP="00270528">
      <w:pPr>
        <w:pStyle w:val="c35"/>
        <w:numPr>
          <w:ilvl w:val="0"/>
          <w:numId w:val="21"/>
        </w:numPr>
        <w:shd w:val="clear" w:color="auto" w:fill="FFFFFF"/>
        <w:spacing w:before="0" w:beforeAutospacing="0" w:after="0" w:afterAutospacing="0" w:line="360" w:lineRule="auto"/>
        <w:ind w:left="0" w:firstLine="0"/>
        <w:jc w:val="both"/>
        <w:rPr>
          <w:color w:val="000000"/>
        </w:rPr>
      </w:pPr>
      <w:r w:rsidRPr="007544E8">
        <w:rPr>
          <w:rStyle w:val="c7"/>
          <w:bCs/>
          <w:iCs/>
          <w:color w:val="000000"/>
        </w:rPr>
        <w:t>Овладеть умениями,</w:t>
      </w:r>
      <w:r w:rsidRPr="007544E8">
        <w:rPr>
          <w:rStyle w:val="c0"/>
          <w:color w:val="000000"/>
        </w:rPr>
        <w:t> необходимыми для применения освоенных знаний и способов деятельности с целью реализации и защиты прав и законных интересов личности; навыков работы с государственными документами; решения практических задач в социально-правовой сфере, а также учебных задач в образовательном процессе;</w:t>
      </w:r>
    </w:p>
    <w:p w:rsidR="00690286" w:rsidRPr="007544E8" w:rsidRDefault="00690286" w:rsidP="00270528">
      <w:pPr>
        <w:pStyle w:val="c5"/>
        <w:numPr>
          <w:ilvl w:val="0"/>
          <w:numId w:val="21"/>
        </w:numPr>
        <w:shd w:val="clear" w:color="auto" w:fill="FFFFFF"/>
        <w:spacing w:before="0" w:beforeAutospacing="0" w:after="0" w:afterAutospacing="0" w:line="360" w:lineRule="auto"/>
        <w:ind w:left="0" w:firstLine="0"/>
        <w:jc w:val="both"/>
        <w:rPr>
          <w:color w:val="000000"/>
        </w:rPr>
      </w:pPr>
      <w:r w:rsidRPr="007544E8">
        <w:rPr>
          <w:rStyle w:val="c7"/>
          <w:bCs/>
          <w:iCs/>
          <w:color w:val="000000"/>
        </w:rPr>
        <w:t>Формировать</w:t>
      </w:r>
      <w:r w:rsidRPr="007544E8">
        <w:rPr>
          <w:rStyle w:val="c0"/>
          <w:color w:val="000000"/>
        </w:rPr>
        <w:t> способности и готовности к самостоятельному принятию правовых решений; ответственному действию в сфере отношений, регулируемых государственным правом.</w:t>
      </w:r>
    </w:p>
    <w:p w:rsidR="00057CEE" w:rsidRDefault="00057CEE" w:rsidP="00057CEE">
      <w:pPr>
        <w:pStyle w:val="c5"/>
        <w:shd w:val="clear" w:color="auto" w:fill="FFFFFF"/>
        <w:spacing w:before="0" w:beforeAutospacing="0" w:after="0" w:afterAutospacing="0" w:line="360" w:lineRule="auto"/>
        <w:jc w:val="center"/>
        <w:rPr>
          <w:b/>
          <w:color w:val="000000"/>
        </w:rPr>
      </w:pPr>
      <w:r w:rsidRPr="00057CEE">
        <w:rPr>
          <w:b/>
          <w:color w:val="000000"/>
        </w:rPr>
        <w:t>Группа «Ассистент учителя»</w:t>
      </w:r>
    </w:p>
    <w:p w:rsidR="00057CEE" w:rsidRPr="00057CEE" w:rsidRDefault="00057CEE" w:rsidP="00057CEE">
      <w:pPr>
        <w:pStyle w:val="c5"/>
        <w:shd w:val="clear" w:color="auto" w:fill="FFFFFF"/>
        <w:spacing w:before="0" w:beforeAutospacing="0" w:after="0" w:afterAutospacing="0" w:line="360" w:lineRule="auto"/>
        <w:ind w:firstLine="567"/>
        <w:jc w:val="both"/>
        <w:rPr>
          <w:b/>
          <w:color w:val="000000"/>
        </w:rPr>
      </w:pPr>
      <w:r w:rsidRPr="00057CEE">
        <w:rPr>
          <w:color w:val="2B2B2B"/>
        </w:rPr>
        <w:t>Один из интересных для учащихся и эффективных приёмов — дать ученику возможность выступать в роли учителя на разных этапах урока. При этом мы добиваемся следующего:</w:t>
      </w:r>
    </w:p>
    <w:p w:rsidR="00057CEE" w:rsidRPr="00057CEE" w:rsidRDefault="00057CEE" w:rsidP="00270528">
      <w:pPr>
        <w:numPr>
          <w:ilvl w:val="0"/>
          <w:numId w:val="36"/>
        </w:numPr>
        <w:shd w:val="clear" w:color="auto" w:fill="FFFFFF"/>
        <w:spacing w:before="100" w:beforeAutospacing="1" w:after="100" w:afterAutospacing="1" w:line="360" w:lineRule="auto"/>
        <w:jc w:val="both"/>
        <w:rPr>
          <w:rFonts w:ascii="Times New Roman" w:eastAsia="Times New Roman" w:hAnsi="Times New Roman" w:cs="Times New Roman"/>
          <w:color w:val="2B2B2B"/>
          <w:sz w:val="24"/>
          <w:szCs w:val="24"/>
          <w:lang w:eastAsia="ru-RU"/>
        </w:rPr>
      </w:pPr>
      <w:r w:rsidRPr="00057CEE">
        <w:rPr>
          <w:rFonts w:ascii="Times New Roman" w:eastAsia="Times New Roman" w:hAnsi="Times New Roman" w:cs="Times New Roman"/>
          <w:color w:val="2B2B2B"/>
          <w:sz w:val="24"/>
          <w:szCs w:val="24"/>
          <w:lang w:eastAsia="ru-RU"/>
        </w:rPr>
        <w:lastRenderedPageBreak/>
        <w:t>ученик чувствует большую ответственность – возрастает его мотивация познания нового;</w:t>
      </w:r>
    </w:p>
    <w:p w:rsidR="00057CEE" w:rsidRPr="00057CEE" w:rsidRDefault="00057CEE" w:rsidP="00270528">
      <w:pPr>
        <w:numPr>
          <w:ilvl w:val="0"/>
          <w:numId w:val="36"/>
        </w:numPr>
        <w:shd w:val="clear" w:color="auto" w:fill="FFFFFF"/>
        <w:spacing w:before="100" w:beforeAutospacing="1" w:after="100" w:afterAutospacing="1" w:line="360" w:lineRule="auto"/>
        <w:jc w:val="both"/>
        <w:rPr>
          <w:rFonts w:ascii="Times New Roman" w:eastAsia="Times New Roman" w:hAnsi="Times New Roman" w:cs="Times New Roman"/>
          <w:color w:val="2B2B2B"/>
          <w:sz w:val="24"/>
          <w:szCs w:val="24"/>
          <w:lang w:eastAsia="ru-RU"/>
        </w:rPr>
      </w:pPr>
      <w:r w:rsidRPr="00057CEE">
        <w:rPr>
          <w:rFonts w:ascii="Times New Roman" w:eastAsia="Times New Roman" w:hAnsi="Times New Roman" w:cs="Times New Roman"/>
          <w:color w:val="2B2B2B"/>
          <w:sz w:val="24"/>
          <w:szCs w:val="24"/>
          <w:lang w:eastAsia="ru-RU"/>
        </w:rPr>
        <w:t>ученик более нацелен на усвоение нового материала;</w:t>
      </w:r>
    </w:p>
    <w:p w:rsidR="00057CEE" w:rsidRDefault="00057CEE" w:rsidP="00270528">
      <w:pPr>
        <w:numPr>
          <w:ilvl w:val="0"/>
          <w:numId w:val="36"/>
        </w:numPr>
        <w:shd w:val="clear" w:color="auto" w:fill="FFFFFF"/>
        <w:spacing w:after="0" w:line="360" w:lineRule="auto"/>
        <w:jc w:val="both"/>
        <w:rPr>
          <w:rFonts w:ascii="Times New Roman" w:eastAsia="Times New Roman" w:hAnsi="Times New Roman" w:cs="Times New Roman"/>
          <w:color w:val="2B2B2B"/>
          <w:sz w:val="24"/>
          <w:szCs w:val="24"/>
          <w:lang w:eastAsia="ru-RU"/>
        </w:rPr>
      </w:pPr>
      <w:r w:rsidRPr="00057CEE">
        <w:rPr>
          <w:rFonts w:ascii="Times New Roman" w:eastAsia="Times New Roman" w:hAnsi="Times New Roman" w:cs="Times New Roman"/>
          <w:color w:val="2B2B2B"/>
          <w:sz w:val="24"/>
          <w:szCs w:val="24"/>
          <w:lang w:eastAsia="ru-RU"/>
        </w:rPr>
        <w:t>ученик лучше понимает смысл своего личного участия в уроке.</w:t>
      </w:r>
    </w:p>
    <w:p w:rsidR="00057CEE" w:rsidRPr="00057CEE" w:rsidRDefault="00057CEE" w:rsidP="00F60690">
      <w:pPr>
        <w:shd w:val="clear" w:color="auto" w:fill="FFFFFF"/>
        <w:spacing w:after="0" w:line="360" w:lineRule="auto"/>
        <w:ind w:firstLine="567"/>
        <w:jc w:val="both"/>
        <w:rPr>
          <w:rFonts w:ascii="Times New Roman" w:eastAsia="Times New Roman" w:hAnsi="Times New Roman" w:cs="Times New Roman"/>
          <w:color w:val="2B2B2B"/>
          <w:sz w:val="24"/>
          <w:szCs w:val="24"/>
          <w:lang w:eastAsia="ru-RU"/>
        </w:rPr>
      </w:pPr>
      <w:r w:rsidRPr="00057CEE">
        <w:rPr>
          <w:rFonts w:ascii="Times New Roman" w:eastAsia="Times New Roman" w:hAnsi="Times New Roman" w:cs="Times New Roman"/>
          <w:color w:val="2B2B2B"/>
          <w:sz w:val="24"/>
          <w:szCs w:val="24"/>
          <w:lang w:eastAsia="ru-RU"/>
        </w:rPr>
        <w:t>Это основы того, чтобы ученик научился учиться самостоятельно.</w:t>
      </w:r>
    </w:p>
    <w:p w:rsidR="00057CEE" w:rsidRPr="00F60690" w:rsidRDefault="00057CEE" w:rsidP="00F6069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F60690">
        <w:rPr>
          <w:rFonts w:ascii="Times New Roman" w:eastAsia="Times New Roman" w:hAnsi="Times New Roman" w:cs="Times New Roman"/>
          <w:sz w:val="24"/>
          <w:szCs w:val="24"/>
          <w:lang w:eastAsia="ru-RU"/>
        </w:rPr>
        <w:t>Привлекая ученика в качестве помощника на уроке, мы даем ему возможность самоутвердиться, проявить себя с лучшей стороны, показать те свои способности и умения, которые не видят другие. У каждого ученика, побывавшего в роли помощника учителя на уроке, повышается самооценка и авторитет в классе.</w:t>
      </w:r>
    </w:p>
    <w:p w:rsidR="00057CEE" w:rsidRDefault="00057CEE" w:rsidP="00057CEE">
      <w:pPr>
        <w:shd w:val="clear" w:color="auto" w:fill="FFFFFF"/>
        <w:spacing w:after="0" w:line="360" w:lineRule="auto"/>
        <w:ind w:firstLine="567"/>
        <w:jc w:val="both"/>
        <w:rPr>
          <w:rFonts w:ascii="Times New Roman" w:eastAsia="Times New Roman" w:hAnsi="Times New Roman" w:cs="Times New Roman"/>
          <w:color w:val="2B2B2B"/>
          <w:sz w:val="24"/>
          <w:szCs w:val="24"/>
          <w:lang w:eastAsia="ru-RU"/>
        </w:rPr>
      </w:pPr>
      <w:r>
        <w:rPr>
          <w:rFonts w:ascii="Times New Roman" w:eastAsia="Times New Roman" w:hAnsi="Times New Roman" w:cs="Times New Roman"/>
          <w:color w:val="2B2B2B"/>
          <w:sz w:val="24"/>
          <w:szCs w:val="24"/>
          <w:lang w:eastAsia="ru-RU"/>
        </w:rPr>
        <w:t>Роли ученика-помощника:</w:t>
      </w:r>
    </w:p>
    <w:p w:rsidR="00057CEE" w:rsidRPr="00057CEE" w:rsidRDefault="00057CEE" w:rsidP="00270528">
      <w:pPr>
        <w:pStyle w:val="a6"/>
        <w:numPr>
          <w:ilvl w:val="0"/>
          <w:numId w:val="38"/>
        </w:numPr>
        <w:shd w:val="clear" w:color="auto" w:fill="FFFFFF"/>
        <w:spacing w:before="0" w:beforeAutospacing="0" w:after="0" w:afterAutospacing="0" w:line="360" w:lineRule="auto"/>
        <w:jc w:val="both"/>
      </w:pPr>
      <w:r>
        <w:rPr>
          <w:shd w:val="clear" w:color="auto" w:fill="FFFFFF"/>
        </w:rPr>
        <w:t>У</w:t>
      </w:r>
      <w:r w:rsidRPr="00057CEE">
        <w:rPr>
          <w:shd w:val="clear" w:color="auto" w:fill="FFFFFF"/>
        </w:rPr>
        <w:t>ченик-контролёр</w:t>
      </w:r>
      <w:r>
        <w:rPr>
          <w:shd w:val="clear" w:color="auto" w:fill="FFFFFF"/>
        </w:rPr>
        <w:t xml:space="preserve">. </w:t>
      </w:r>
      <w:r w:rsidRPr="00057CEE">
        <w:t>Например, вам нужно опросить весь класс или группу. Это скучно и утомительно для учеников; опрос занимает много времени от урок</w:t>
      </w:r>
      <w:r>
        <w:t>а, часто не хватает одного занятия</w:t>
      </w:r>
      <w:r w:rsidRPr="00057CEE">
        <w:t>. Такое происходит при опросе по грамматике, устных высказываний, пересказе текста, опросе стихотворения. Предварительно учитель составляет четкий опросник и критерии выставления оценок. По этому критерию и опроснику учитель опрашивает самых сильных учеников перед всей группой. Их ответ является образцом правильного ответа. Вся группа выставляет им оценку по разработанным критериям. Те, кто получил отличную оценку, становятся «контролерами». Они опрашивают по 3-4 человека из группы. Учитель в это время переходит от группы к группе, осуществляя общую координацию и контроль.</w:t>
      </w:r>
    </w:p>
    <w:p w:rsidR="00057CEE" w:rsidRPr="00057CEE" w:rsidRDefault="00057CEE" w:rsidP="00057CEE">
      <w:pPr>
        <w:shd w:val="clear" w:color="auto" w:fill="FFFFFF"/>
        <w:spacing w:after="0" w:line="360" w:lineRule="auto"/>
        <w:ind w:left="709"/>
        <w:jc w:val="both"/>
        <w:rPr>
          <w:rFonts w:ascii="Times New Roman" w:eastAsia="Times New Roman" w:hAnsi="Times New Roman" w:cs="Times New Roman"/>
          <w:sz w:val="24"/>
          <w:szCs w:val="24"/>
          <w:lang w:eastAsia="ru-RU"/>
        </w:rPr>
      </w:pPr>
      <w:r w:rsidRPr="00057CEE">
        <w:rPr>
          <w:rFonts w:ascii="Times New Roman" w:eastAsia="Times New Roman" w:hAnsi="Times New Roman" w:cs="Times New Roman"/>
          <w:sz w:val="24"/>
          <w:szCs w:val="24"/>
          <w:lang w:eastAsia="ru-RU"/>
        </w:rPr>
        <w:t>Надо отметить, что ученики очень добросовестно опрашивают друг друга, никогда не идут на сговор и подтасовку оценки, оценивают даже строже, чем учитель.</w:t>
      </w:r>
    </w:p>
    <w:p w:rsidR="00057CEE" w:rsidRPr="00057CEE" w:rsidRDefault="00057CEE" w:rsidP="00270528">
      <w:pPr>
        <w:pStyle w:val="a3"/>
        <w:numPr>
          <w:ilvl w:val="0"/>
          <w:numId w:val="37"/>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У</w:t>
      </w:r>
      <w:r w:rsidRPr="00057CEE">
        <w:rPr>
          <w:rFonts w:ascii="Times New Roman" w:hAnsi="Times New Roman" w:cs="Times New Roman"/>
          <w:sz w:val="24"/>
          <w:szCs w:val="24"/>
          <w:shd w:val="clear" w:color="auto" w:fill="FFFFFF"/>
        </w:rPr>
        <w:t>ченик-инструктор</w:t>
      </w:r>
      <w:r>
        <w:rPr>
          <w:rFonts w:ascii="Times New Roman" w:hAnsi="Times New Roman" w:cs="Times New Roman"/>
          <w:sz w:val="24"/>
          <w:szCs w:val="24"/>
          <w:shd w:val="clear" w:color="auto" w:fill="FFFFFF"/>
        </w:rPr>
        <w:t xml:space="preserve">. </w:t>
      </w:r>
      <w:r w:rsidRPr="00057CEE">
        <w:rPr>
          <w:rFonts w:ascii="Times New Roman" w:hAnsi="Times New Roman" w:cs="Times New Roman"/>
          <w:sz w:val="24"/>
          <w:szCs w:val="24"/>
          <w:shd w:val="clear" w:color="auto" w:fill="FFFFFF"/>
        </w:rPr>
        <w:t xml:space="preserve">Обычно учётчик занимается подсчетом количества высказанных предложений при монологических высказываниях в подготовленной и в спонтанной речи. На роль учетчиков хорошо выдвигать учеников со слабой концентрацией внимания. Такой вид работы заставляет учеников концентрировать свое внимание, учит их вычленять предложения в связной речи, способствует развитию умений </w:t>
      </w:r>
      <w:proofErr w:type="spellStart"/>
      <w:r w:rsidRPr="00057CEE">
        <w:rPr>
          <w:rFonts w:ascii="Times New Roman" w:hAnsi="Times New Roman" w:cs="Times New Roman"/>
          <w:sz w:val="24"/>
          <w:szCs w:val="24"/>
          <w:shd w:val="clear" w:color="auto" w:fill="FFFFFF"/>
        </w:rPr>
        <w:t>аудирования</w:t>
      </w:r>
      <w:proofErr w:type="spellEnd"/>
      <w:r w:rsidRPr="00057CEE">
        <w:rPr>
          <w:rFonts w:ascii="Times New Roman" w:hAnsi="Times New Roman" w:cs="Times New Roman"/>
          <w:sz w:val="24"/>
          <w:szCs w:val="24"/>
          <w:shd w:val="clear" w:color="auto" w:fill="FFFFFF"/>
        </w:rPr>
        <w:t>.</w:t>
      </w:r>
    </w:p>
    <w:p w:rsidR="00057CEE" w:rsidRPr="00F60690" w:rsidRDefault="00057CEE" w:rsidP="00270528">
      <w:pPr>
        <w:pStyle w:val="a3"/>
        <w:numPr>
          <w:ilvl w:val="0"/>
          <w:numId w:val="37"/>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Учени</w:t>
      </w:r>
      <w:proofErr w:type="gramStart"/>
      <w:r>
        <w:rPr>
          <w:rFonts w:ascii="Times New Roman" w:hAnsi="Times New Roman" w:cs="Times New Roman"/>
          <w:sz w:val="24"/>
          <w:szCs w:val="24"/>
          <w:shd w:val="clear" w:color="auto" w:fill="FFFFFF"/>
        </w:rPr>
        <w:t>к-</w:t>
      </w:r>
      <w:proofErr w:type="gramEnd"/>
      <w:r>
        <w:rPr>
          <w:rFonts w:ascii="Times New Roman" w:hAnsi="Times New Roman" w:cs="Times New Roman"/>
          <w:sz w:val="24"/>
          <w:szCs w:val="24"/>
          <w:shd w:val="clear" w:color="auto" w:fill="FFFFFF"/>
        </w:rPr>
        <w:t xml:space="preserve">«тайм-менеджер». </w:t>
      </w:r>
      <w:r w:rsidRPr="00057CEE">
        <w:rPr>
          <w:rFonts w:ascii="Times New Roman" w:hAnsi="Times New Roman" w:cs="Times New Roman"/>
          <w:sz w:val="24"/>
          <w:szCs w:val="24"/>
          <w:shd w:val="clear" w:color="auto" w:fill="FFFFFF"/>
        </w:rPr>
        <w:t xml:space="preserve">Этот ученик-помощник контролирует количество времени, отведённое </w:t>
      </w:r>
      <w:r>
        <w:rPr>
          <w:rFonts w:ascii="Times New Roman" w:hAnsi="Times New Roman" w:cs="Times New Roman"/>
          <w:sz w:val="24"/>
          <w:szCs w:val="24"/>
          <w:shd w:val="clear" w:color="auto" w:fill="FFFFFF"/>
        </w:rPr>
        <w:t>другому ученику н</w:t>
      </w:r>
      <w:r w:rsidR="00F60690">
        <w:rPr>
          <w:rFonts w:ascii="Times New Roman" w:hAnsi="Times New Roman" w:cs="Times New Roman"/>
          <w:sz w:val="24"/>
          <w:szCs w:val="24"/>
          <w:shd w:val="clear" w:color="auto" w:fill="FFFFFF"/>
        </w:rPr>
        <w:t>а высказывание, работу в группе, ограниченную временными рамками.</w:t>
      </w:r>
      <w:r w:rsidRPr="00057CEE">
        <w:rPr>
          <w:rFonts w:ascii="Times New Roman" w:hAnsi="Times New Roman" w:cs="Times New Roman"/>
          <w:sz w:val="24"/>
          <w:szCs w:val="24"/>
          <w:shd w:val="clear" w:color="auto" w:fill="FFFFFF"/>
        </w:rPr>
        <w:t xml:space="preserve"> На эту роль учитель выдвигает более слабых учеников. Такое задание дает возможность этой категории учеников на определённом этапе почувствовать свою сопричастность к речевой деятельности, концентрирует их внимание, заставляет их посильно участвовать в процессе обучения.</w:t>
      </w:r>
    </w:p>
    <w:p w:rsidR="00F60690" w:rsidRDefault="00F60690" w:rsidP="00270528">
      <w:pPr>
        <w:pStyle w:val="a3"/>
        <w:numPr>
          <w:ilvl w:val="0"/>
          <w:numId w:val="37"/>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Ученик-секретарь. Этот учащийся записывает все выдвигаемые идеи в ходе обсуждения. На эту роль назначается сильный ученик, способный услышать версию и быстро ее записать.</w:t>
      </w:r>
    </w:p>
    <w:p w:rsidR="00F60690" w:rsidRDefault="00F60690" w:rsidP="00270528">
      <w:pPr>
        <w:pStyle w:val="a3"/>
        <w:numPr>
          <w:ilvl w:val="0"/>
          <w:numId w:val="37"/>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Ученик – модератор. В работе группы является главным действующим лицом, поскольку решает, кто за что отвечает. Принимает ответственное решение, чью идею принять </w:t>
      </w:r>
      <w:proofErr w:type="gramStart"/>
      <w:r>
        <w:rPr>
          <w:rFonts w:ascii="Times New Roman" w:eastAsia="Times New Roman" w:hAnsi="Times New Roman" w:cs="Times New Roman"/>
          <w:sz w:val="24"/>
          <w:szCs w:val="24"/>
          <w:lang w:eastAsia="ru-RU"/>
        </w:rPr>
        <w:t>за</w:t>
      </w:r>
      <w:proofErr w:type="gramEnd"/>
      <w:r>
        <w:rPr>
          <w:rFonts w:ascii="Times New Roman" w:eastAsia="Times New Roman" w:hAnsi="Times New Roman" w:cs="Times New Roman"/>
          <w:sz w:val="24"/>
          <w:szCs w:val="24"/>
          <w:lang w:eastAsia="ru-RU"/>
        </w:rPr>
        <w:t xml:space="preserve"> основополагающую. Этот учащийся должен пользоваться уважением среди учеников.</w:t>
      </w:r>
    </w:p>
    <w:p w:rsidR="00F60690" w:rsidRPr="00F60690" w:rsidRDefault="00F60690" w:rsidP="00270528">
      <w:pPr>
        <w:pStyle w:val="a3"/>
        <w:numPr>
          <w:ilvl w:val="0"/>
          <w:numId w:val="37"/>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Ученик – художник.  </w:t>
      </w:r>
      <w:r w:rsidRPr="00F60690">
        <w:rPr>
          <w:rFonts w:ascii="Times New Roman" w:hAnsi="Times New Roman" w:cs="Times New Roman"/>
          <w:sz w:val="24"/>
          <w:szCs w:val="24"/>
          <w:shd w:val="clear" w:color="auto" w:fill="FFFFFF"/>
        </w:rPr>
        <w:t>Обычно эта роль отводится ученикам, имеющим способности к рисованию. Это задание может быть как домашним, так и классным. Это могут быть таблицы, графики, рисунки, помогающие при объяснении и закреплении нового материала.</w:t>
      </w:r>
    </w:p>
    <w:p w:rsidR="00F60690" w:rsidRPr="00F60690" w:rsidRDefault="00F60690" w:rsidP="00270528">
      <w:pPr>
        <w:pStyle w:val="a3"/>
        <w:numPr>
          <w:ilvl w:val="0"/>
          <w:numId w:val="37"/>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У</w:t>
      </w:r>
      <w:r w:rsidRPr="00F60690">
        <w:rPr>
          <w:rFonts w:ascii="Times New Roman" w:hAnsi="Times New Roman" w:cs="Times New Roman"/>
          <w:sz w:val="24"/>
          <w:szCs w:val="24"/>
          <w:shd w:val="clear" w:color="auto" w:fill="FFFFFF"/>
        </w:rPr>
        <w:t>ченики — жюри</w:t>
      </w:r>
      <w:r>
        <w:rPr>
          <w:rFonts w:ascii="Times New Roman" w:hAnsi="Times New Roman" w:cs="Times New Roman"/>
          <w:sz w:val="24"/>
          <w:szCs w:val="24"/>
          <w:shd w:val="clear" w:color="auto" w:fill="FFFFFF"/>
        </w:rPr>
        <w:t xml:space="preserve">. </w:t>
      </w:r>
      <w:r w:rsidRPr="00F60690">
        <w:rPr>
          <w:rFonts w:ascii="Times New Roman" w:hAnsi="Times New Roman" w:cs="Times New Roman"/>
          <w:sz w:val="24"/>
          <w:szCs w:val="24"/>
          <w:shd w:val="clear" w:color="auto" w:fill="FFFFFF"/>
        </w:rPr>
        <w:t xml:space="preserve">При защите проектов или других творческих групповых заданий недостаточно оценки только одного учителя. Коллективный труд должен быть оценен коллективно. Каждая группа выдвигает одного представителя в жюри. Коллективно вырабатываются критерии объективной оценки проекта, по которым выявляется </w:t>
      </w:r>
      <w:proofErr w:type="gramStart"/>
      <w:r w:rsidRPr="00F60690">
        <w:rPr>
          <w:rFonts w:ascii="Times New Roman" w:hAnsi="Times New Roman" w:cs="Times New Roman"/>
          <w:sz w:val="24"/>
          <w:szCs w:val="24"/>
          <w:shd w:val="clear" w:color="auto" w:fill="FFFFFF"/>
        </w:rPr>
        <w:t>победитель</w:t>
      </w:r>
      <w:proofErr w:type="gramEnd"/>
      <w:r w:rsidRPr="00F60690">
        <w:rPr>
          <w:rFonts w:ascii="Times New Roman" w:hAnsi="Times New Roman" w:cs="Times New Roman"/>
          <w:sz w:val="24"/>
          <w:szCs w:val="24"/>
          <w:shd w:val="clear" w:color="auto" w:fill="FFFFFF"/>
        </w:rPr>
        <w:t xml:space="preserve"> и распределяются места в рейтинге успешности или учебном состязании.</w:t>
      </w:r>
    </w:p>
    <w:p w:rsidR="00F60690" w:rsidRPr="00F60690" w:rsidRDefault="00F60690" w:rsidP="00F6069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F60690">
        <w:rPr>
          <w:rFonts w:ascii="Times New Roman" w:hAnsi="Times New Roman" w:cs="Times New Roman"/>
          <w:sz w:val="24"/>
          <w:szCs w:val="24"/>
          <w:shd w:val="clear" w:color="auto" w:fill="FFFFFF"/>
        </w:rPr>
        <w:t xml:space="preserve">В составе каждого класса есть ученики с разными способностями, разным уровнем зрелости и знаний, разным темпом работы, что часто является проблемой при обучении. Сильным ученикам становится скучно на уроке, пока </w:t>
      </w:r>
      <w:proofErr w:type="gramStart"/>
      <w:r w:rsidRPr="00F60690">
        <w:rPr>
          <w:rFonts w:ascii="Times New Roman" w:hAnsi="Times New Roman" w:cs="Times New Roman"/>
          <w:sz w:val="24"/>
          <w:szCs w:val="24"/>
          <w:shd w:val="clear" w:color="auto" w:fill="FFFFFF"/>
        </w:rPr>
        <w:t>слабые</w:t>
      </w:r>
      <w:proofErr w:type="gramEnd"/>
      <w:r w:rsidRPr="00F60690">
        <w:rPr>
          <w:rFonts w:ascii="Times New Roman" w:hAnsi="Times New Roman" w:cs="Times New Roman"/>
          <w:sz w:val="24"/>
          <w:szCs w:val="24"/>
          <w:shd w:val="clear" w:color="auto" w:fill="FFFFFF"/>
        </w:rPr>
        <w:t xml:space="preserve"> пытаются хоть как-то продвигаться вперед. Не секрет, что учитель при этом чаще всего равняется на среднего ученика. Одним их требований новых образовательных стандартов является максимальный учёт индивидуальных особенностей каждого ученика при организации образовательного процесса. </w:t>
      </w:r>
    </w:p>
    <w:p w:rsidR="00F60690" w:rsidRPr="004C55DF" w:rsidRDefault="004C55DF" w:rsidP="004C55DF">
      <w:pPr>
        <w:shd w:val="clear" w:color="auto" w:fill="FFFFFF"/>
        <w:spacing w:after="0" w:line="360" w:lineRule="auto"/>
        <w:jc w:val="center"/>
        <w:rPr>
          <w:rFonts w:ascii="Times New Roman" w:eastAsia="Times New Roman" w:hAnsi="Times New Roman" w:cs="Times New Roman"/>
          <w:b/>
          <w:sz w:val="24"/>
          <w:szCs w:val="24"/>
          <w:lang w:eastAsia="ru-RU"/>
        </w:rPr>
      </w:pPr>
      <w:r w:rsidRPr="004C55DF">
        <w:rPr>
          <w:rFonts w:ascii="Times New Roman" w:eastAsia="Times New Roman" w:hAnsi="Times New Roman" w:cs="Times New Roman"/>
          <w:b/>
          <w:sz w:val="24"/>
          <w:szCs w:val="24"/>
          <w:lang w:eastAsia="ru-RU"/>
        </w:rPr>
        <w:t>Проект «Литературный багаж»</w:t>
      </w:r>
      <w:r w:rsidR="00310383">
        <w:rPr>
          <w:rFonts w:ascii="Times New Roman" w:eastAsia="Times New Roman" w:hAnsi="Times New Roman" w:cs="Times New Roman"/>
          <w:b/>
          <w:sz w:val="24"/>
          <w:szCs w:val="24"/>
          <w:lang w:eastAsia="ru-RU"/>
        </w:rPr>
        <w:t xml:space="preserve"> </w:t>
      </w:r>
    </w:p>
    <w:p w:rsidR="00690286" w:rsidRPr="004C55DF" w:rsidRDefault="004C55DF" w:rsidP="004C55DF">
      <w:pPr>
        <w:spacing w:after="0" w:line="360" w:lineRule="auto"/>
        <w:ind w:firstLine="567"/>
        <w:jc w:val="both"/>
        <w:rPr>
          <w:rFonts w:ascii="Times New Roman" w:hAnsi="Times New Roman" w:cs="Times New Roman"/>
          <w:sz w:val="24"/>
          <w:szCs w:val="24"/>
        </w:rPr>
      </w:pPr>
      <w:r w:rsidRPr="004C55DF">
        <w:rPr>
          <w:rFonts w:ascii="Times New Roman" w:hAnsi="Times New Roman" w:cs="Times New Roman"/>
          <w:color w:val="303030"/>
          <w:sz w:val="24"/>
          <w:szCs w:val="24"/>
          <w:shd w:val="clear" w:color="auto" w:fill="FFFFFF"/>
        </w:rPr>
        <w:t>Проект направлен на формирование интереса к литературному краеведению, историко-культурному наследию Ярославля</w:t>
      </w:r>
      <w:r w:rsidR="00310383">
        <w:rPr>
          <w:rFonts w:ascii="Times New Roman" w:hAnsi="Times New Roman" w:cs="Times New Roman"/>
          <w:color w:val="303030"/>
          <w:sz w:val="24"/>
          <w:szCs w:val="24"/>
          <w:shd w:val="clear" w:color="auto" w:fill="FFFFFF"/>
        </w:rPr>
        <w:t>.</w:t>
      </w:r>
    </w:p>
    <w:p w:rsidR="004C55DF" w:rsidRDefault="004C55DF" w:rsidP="00310383">
      <w:pPr>
        <w:tabs>
          <w:tab w:val="left" w:pos="0"/>
          <w:tab w:val="num" w:pos="1440"/>
        </w:tabs>
        <w:spacing w:after="0" w:line="360" w:lineRule="auto"/>
        <w:ind w:firstLine="567"/>
        <w:jc w:val="both"/>
        <w:rPr>
          <w:rFonts w:ascii="Times New Roman" w:hAnsi="Times New Roman" w:cs="Times New Roman"/>
          <w:sz w:val="24"/>
          <w:szCs w:val="24"/>
          <w:shd w:val="clear" w:color="auto" w:fill="FFFFFF"/>
        </w:rPr>
      </w:pPr>
      <w:r w:rsidRPr="004C55DF">
        <w:rPr>
          <w:rFonts w:ascii="Times New Roman" w:hAnsi="Times New Roman" w:cs="Times New Roman"/>
          <w:sz w:val="24"/>
          <w:szCs w:val="24"/>
          <w:shd w:val="clear" w:color="auto" w:fill="FFFFFF"/>
        </w:rPr>
        <w:t xml:space="preserve">По оценке известного российского писателя В. Г. Лидина, наша словесность в огромной степени обязана Ярославской земле, ставшей поистине житницей русской литературы. Проект направлен на углубление знаний о родном крае, о писателях и поэтах, чьи имена с ним связаны, расширение литературного кругозора с помощью краеведческого материала. Применение новых видов организации образовательной деятельности позволяет преподнести этот материал в занимательной форме (литературная гостиная, мастер-класс, виртуальная экскурсия и т.п.) Путешествие по литературным улицам нашего города, обзор их главных достопримечательностей, знакомство с </w:t>
      </w:r>
      <w:r w:rsidRPr="004C55DF">
        <w:rPr>
          <w:rFonts w:ascii="Times New Roman" w:hAnsi="Times New Roman" w:cs="Times New Roman"/>
          <w:sz w:val="24"/>
          <w:szCs w:val="24"/>
          <w:shd w:val="clear" w:color="auto" w:fill="FFFFFF"/>
        </w:rPr>
        <w:lastRenderedPageBreak/>
        <w:t>малоизвестными фактами биографии писателей, чьи имена они носят, проходит в стенах школы. Радость от приобщения к историко-культурному наследию разделяют дети со своими родителями, поскольку проект предполагает организацию семейного досуга. Данное мероприятие направлено на сохранение связей между поколениями, передачу исторических связей, повышение интереса к краеведению и формирование нравственных качеств личности: любви к Родине, уважения человека как личности, бережного отношения к культуре.</w:t>
      </w:r>
    </w:p>
    <w:p w:rsidR="00310383" w:rsidRPr="00310383" w:rsidRDefault="00310383" w:rsidP="00310383">
      <w:pPr>
        <w:spacing w:after="0" w:line="360" w:lineRule="auto"/>
        <w:jc w:val="center"/>
        <w:textAlignment w:val="baseline"/>
        <w:outlineLvl w:val="2"/>
        <w:rPr>
          <w:rFonts w:ascii="Times New Roman" w:eastAsia="Times New Roman" w:hAnsi="Times New Roman" w:cs="Times New Roman"/>
          <w:bCs/>
          <w:caps/>
          <w:spacing w:val="15"/>
          <w:sz w:val="24"/>
          <w:szCs w:val="24"/>
          <w:lang w:eastAsia="ru-RU"/>
        </w:rPr>
      </w:pPr>
      <w:r w:rsidRPr="00310383">
        <w:rPr>
          <w:rFonts w:ascii="Times New Roman" w:eastAsia="Times New Roman" w:hAnsi="Times New Roman" w:cs="Times New Roman"/>
          <w:bCs/>
          <w:spacing w:val="15"/>
          <w:sz w:val="24"/>
          <w:szCs w:val="24"/>
          <w:lang w:eastAsia="ru-RU"/>
        </w:rPr>
        <w:t>Большая идея</w:t>
      </w:r>
    </w:p>
    <w:p w:rsidR="00310383" w:rsidRDefault="00310383" w:rsidP="00310383">
      <w:pPr>
        <w:spacing w:after="0" w:line="360" w:lineRule="auto"/>
        <w:ind w:firstLine="567"/>
        <w:jc w:val="both"/>
        <w:textAlignment w:val="baseline"/>
        <w:rPr>
          <w:rFonts w:ascii="Times New Roman" w:eastAsia="Times New Roman" w:hAnsi="Times New Roman" w:cs="Times New Roman"/>
          <w:sz w:val="24"/>
          <w:szCs w:val="24"/>
          <w:lang w:eastAsia="ru-RU"/>
        </w:rPr>
      </w:pPr>
      <w:r w:rsidRPr="00310383">
        <w:rPr>
          <w:rFonts w:ascii="Times New Roman" w:eastAsia="Times New Roman" w:hAnsi="Times New Roman" w:cs="Times New Roman"/>
          <w:sz w:val="24"/>
          <w:szCs w:val="24"/>
          <w:lang w:eastAsia="ru-RU"/>
        </w:rPr>
        <w:t>Проект способствует комфортному погружению учеников и их родителей в атмосферу изучения своей улицы, своего города, своего края, развитию внутреннего образовательного туризма в рамках школы, в которой патриотизму не учат, а воспитывают личным примером, добрым отношением.</w:t>
      </w:r>
    </w:p>
    <w:p w:rsidR="00310383" w:rsidRDefault="00310383" w:rsidP="00310383">
      <w:pPr>
        <w:spacing w:after="0" w:line="360" w:lineRule="auto"/>
        <w:ind w:firstLine="567"/>
        <w:jc w:val="center"/>
        <w:textAlignment w:val="baseline"/>
        <w:rPr>
          <w:rFonts w:ascii="Times New Roman" w:eastAsia="Times New Roman" w:hAnsi="Times New Roman" w:cs="Times New Roman"/>
          <w:bCs/>
          <w:spacing w:val="15"/>
          <w:sz w:val="24"/>
          <w:szCs w:val="24"/>
          <w:lang w:eastAsia="ru-RU"/>
        </w:rPr>
      </w:pPr>
      <w:r w:rsidRPr="00310383">
        <w:rPr>
          <w:rFonts w:ascii="Times New Roman" w:eastAsia="Times New Roman" w:hAnsi="Times New Roman" w:cs="Times New Roman"/>
          <w:bCs/>
          <w:spacing w:val="15"/>
          <w:sz w:val="24"/>
          <w:szCs w:val="24"/>
          <w:lang w:eastAsia="ru-RU"/>
        </w:rPr>
        <w:t>Описание проблемы целевой аудитории</w:t>
      </w:r>
    </w:p>
    <w:p w:rsidR="00310383" w:rsidRDefault="00310383" w:rsidP="00310383">
      <w:pPr>
        <w:spacing w:after="0" w:line="360" w:lineRule="auto"/>
        <w:ind w:firstLine="567"/>
        <w:jc w:val="both"/>
        <w:textAlignment w:val="baseline"/>
        <w:rPr>
          <w:rFonts w:ascii="Times New Roman" w:eastAsia="Times New Roman" w:hAnsi="Times New Roman" w:cs="Times New Roman"/>
          <w:sz w:val="24"/>
          <w:szCs w:val="24"/>
          <w:lang w:eastAsia="ru-RU"/>
        </w:rPr>
      </w:pPr>
      <w:r w:rsidRPr="00310383">
        <w:rPr>
          <w:rFonts w:ascii="Times New Roman" w:eastAsia="Times New Roman" w:hAnsi="Times New Roman" w:cs="Times New Roman"/>
          <w:sz w:val="24"/>
          <w:szCs w:val="24"/>
          <w:lang w:eastAsia="ru-RU"/>
        </w:rPr>
        <w:t>В течение 2017-2018 учебного года было проведено анкетирование учащихся и их родителей с целью выяснения проведения досуга и выявления уровня знаний о литературном краеведении. Среди вопросов были следующие: Как часто вы проводите выходные дни всей семьей? Какое последнее мероприятие посетили? Как часто ходите на экскурсии? Что нравится? Что хотели бы изменить в проведении мероприятия? Какие улицы названы в честь писателей и поэтов, связанных с Ярославским краем? Как эти деятели литературы связаны с Ярославлем и областью? Какие произведения этих писателей вы знаете? Какие достопримечательности находятся на этих улицах? и т.п. В результате обработки анкет мы выяснили, что семейный досуг не является приоритетным, уровень знаний о литературном Ярославле невысокий, причиной нежелания посещать экскурсии является "монотонность" и "однообразие", поэтому мы решили создать проект "Литературный багаж". Проект направлен на популяризацию литературно-краеведческих знаний и исследований в области изучения, сохранения и пропаганды культурного наследия родного края среди учащихся (младшего, среднего и старш</w:t>
      </w:r>
      <w:r>
        <w:rPr>
          <w:rFonts w:ascii="Times New Roman" w:eastAsia="Times New Roman" w:hAnsi="Times New Roman" w:cs="Times New Roman"/>
          <w:sz w:val="24"/>
          <w:szCs w:val="24"/>
          <w:lang w:eastAsia="ru-RU"/>
        </w:rPr>
        <w:t>его уровней) и их родителей не </w:t>
      </w:r>
      <w:r w:rsidRPr="00310383">
        <w:rPr>
          <w:rFonts w:ascii="Times New Roman" w:eastAsia="Times New Roman" w:hAnsi="Times New Roman" w:cs="Times New Roman"/>
          <w:sz w:val="24"/>
          <w:szCs w:val="24"/>
          <w:lang w:eastAsia="ru-RU"/>
        </w:rPr>
        <w:t xml:space="preserve">только </w:t>
      </w:r>
      <w:proofErr w:type="spellStart"/>
      <w:r w:rsidRPr="00310383">
        <w:rPr>
          <w:rFonts w:ascii="Times New Roman" w:eastAsia="Times New Roman" w:hAnsi="Times New Roman" w:cs="Times New Roman"/>
          <w:sz w:val="24"/>
          <w:szCs w:val="24"/>
          <w:lang w:eastAsia="ru-RU"/>
        </w:rPr>
        <w:t>внутришкольного</w:t>
      </w:r>
      <w:proofErr w:type="spellEnd"/>
      <w:r w:rsidRPr="00310383">
        <w:rPr>
          <w:rFonts w:ascii="Times New Roman" w:eastAsia="Times New Roman" w:hAnsi="Times New Roman" w:cs="Times New Roman"/>
          <w:sz w:val="24"/>
          <w:szCs w:val="24"/>
          <w:lang w:eastAsia="ru-RU"/>
        </w:rPr>
        <w:t xml:space="preserve"> сообщества, но и среди </w:t>
      </w:r>
      <w:proofErr w:type="gramStart"/>
      <w:r w:rsidRPr="00310383">
        <w:rPr>
          <w:rFonts w:ascii="Times New Roman" w:eastAsia="Times New Roman" w:hAnsi="Times New Roman" w:cs="Times New Roman"/>
          <w:sz w:val="24"/>
          <w:szCs w:val="24"/>
          <w:lang w:eastAsia="ru-RU"/>
        </w:rPr>
        <w:t>школ</w:t>
      </w:r>
      <w:proofErr w:type="gramEnd"/>
      <w:r w:rsidRPr="00310383">
        <w:rPr>
          <w:rFonts w:ascii="Times New Roman" w:eastAsia="Times New Roman" w:hAnsi="Times New Roman" w:cs="Times New Roman"/>
          <w:sz w:val="24"/>
          <w:szCs w:val="24"/>
          <w:lang w:eastAsia="ru-RU"/>
        </w:rPr>
        <w:t xml:space="preserve"> как города, так и области. Это помогает сформировать культурно</w:t>
      </w:r>
      <w:r>
        <w:rPr>
          <w:rFonts w:ascii="Times New Roman" w:eastAsia="Times New Roman" w:hAnsi="Times New Roman" w:cs="Times New Roman"/>
          <w:sz w:val="24"/>
          <w:szCs w:val="24"/>
          <w:lang w:eastAsia="ru-RU"/>
        </w:rPr>
        <w:t xml:space="preserve"> </w:t>
      </w:r>
      <w:r w:rsidRPr="00310383">
        <w:rPr>
          <w:rFonts w:ascii="Times New Roman" w:eastAsia="Times New Roman" w:hAnsi="Times New Roman" w:cs="Times New Roman"/>
          <w:sz w:val="24"/>
          <w:szCs w:val="24"/>
          <w:lang w:eastAsia="ru-RU"/>
        </w:rPr>
        <w:t>- образовательную </w:t>
      </w:r>
      <w:r w:rsidRPr="00310383">
        <w:rPr>
          <w:rFonts w:ascii="Times New Roman" w:eastAsia="Times New Roman" w:hAnsi="Times New Roman" w:cs="Times New Roman"/>
          <w:sz w:val="24"/>
          <w:szCs w:val="24"/>
          <w:lang w:eastAsia="ru-RU"/>
        </w:rPr>
        <w:br/>
        <w:t>среду региона. С помощью проекта организуется совместная деятельность детей и их родителей, что объединяет, помогает создавать доверительные отношения, дает возможность лучше понять друг друга.</w:t>
      </w:r>
    </w:p>
    <w:p w:rsidR="00310383" w:rsidRPr="00310383" w:rsidRDefault="00310383" w:rsidP="00310383">
      <w:pPr>
        <w:spacing w:after="0" w:line="360" w:lineRule="auto"/>
        <w:ind w:firstLine="567"/>
        <w:jc w:val="center"/>
        <w:textAlignment w:val="baseline"/>
        <w:rPr>
          <w:rFonts w:ascii="Times New Roman" w:eastAsia="Times New Roman" w:hAnsi="Times New Roman" w:cs="Times New Roman"/>
          <w:sz w:val="24"/>
          <w:szCs w:val="24"/>
          <w:lang w:eastAsia="ru-RU"/>
        </w:rPr>
      </w:pPr>
      <w:r w:rsidRPr="00310383">
        <w:rPr>
          <w:rFonts w:ascii="Times New Roman" w:eastAsia="Times New Roman" w:hAnsi="Times New Roman" w:cs="Times New Roman"/>
          <w:bCs/>
          <w:spacing w:val="15"/>
          <w:sz w:val="24"/>
          <w:szCs w:val="24"/>
          <w:lang w:eastAsia="ru-RU"/>
        </w:rPr>
        <w:t>Решение проблемы</w:t>
      </w:r>
    </w:p>
    <w:p w:rsidR="00310383" w:rsidRDefault="00310383" w:rsidP="00310383">
      <w:pPr>
        <w:spacing w:after="0" w:line="360" w:lineRule="auto"/>
        <w:textAlignment w:val="baseline"/>
        <w:rPr>
          <w:rFonts w:ascii="Times New Roman" w:eastAsia="Times New Roman" w:hAnsi="Times New Roman" w:cs="Times New Roman"/>
          <w:sz w:val="24"/>
          <w:szCs w:val="24"/>
          <w:lang w:eastAsia="ru-RU"/>
        </w:rPr>
      </w:pPr>
      <w:r w:rsidRPr="00310383">
        <w:rPr>
          <w:rFonts w:ascii="Times New Roman" w:eastAsia="Times New Roman" w:hAnsi="Times New Roman" w:cs="Times New Roman"/>
          <w:sz w:val="24"/>
          <w:szCs w:val="24"/>
          <w:lang w:eastAsia="ru-RU"/>
        </w:rPr>
        <w:t>Проект - семейная программа</w:t>
      </w:r>
      <w:r w:rsidRPr="00310383">
        <w:rPr>
          <w:rFonts w:ascii="Times New Roman" w:eastAsia="Times New Roman" w:hAnsi="Times New Roman" w:cs="Times New Roman"/>
          <w:sz w:val="24"/>
          <w:szCs w:val="24"/>
          <w:lang w:eastAsia="ru-RU"/>
        </w:rPr>
        <w:br/>
        <w:t>1) мероприятие для семейного досуга </w:t>
      </w:r>
      <w:r w:rsidRPr="00310383">
        <w:rPr>
          <w:rFonts w:ascii="Times New Roman" w:eastAsia="Times New Roman" w:hAnsi="Times New Roman" w:cs="Times New Roman"/>
          <w:sz w:val="24"/>
          <w:szCs w:val="24"/>
          <w:lang w:eastAsia="ru-RU"/>
        </w:rPr>
        <w:br/>
      </w:r>
      <w:r w:rsidRPr="00310383">
        <w:rPr>
          <w:rFonts w:ascii="Times New Roman" w:eastAsia="Times New Roman" w:hAnsi="Times New Roman" w:cs="Times New Roman"/>
          <w:sz w:val="24"/>
          <w:szCs w:val="24"/>
          <w:lang w:eastAsia="ru-RU"/>
        </w:rPr>
        <w:lastRenderedPageBreak/>
        <w:t>2) при отборе материала учет возрастных особенностей </w:t>
      </w:r>
      <w:r w:rsidRPr="00310383">
        <w:rPr>
          <w:rFonts w:ascii="Times New Roman" w:eastAsia="Times New Roman" w:hAnsi="Times New Roman" w:cs="Times New Roman"/>
          <w:sz w:val="24"/>
          <w:szCs w:val="24"/>
          <w:lang w:eastAsia="ru-RU"/>
        </w:rPr>
        <w:br/>
        <w:t>3) обзор литературного и краеведческого материала, главное - заинтересовать</w:t>
      </w:r>
      <w:r w:rsidRPr="00310383">
        <w:rPr>
          <w:rFonts w:ascii="Times New Roman" w:eastAsia="Times New Roman" w:hAnsi="Times New Roman" w:cs="Times New Roman"/>
          <w:sz w:val="24"/>
          <w:szCs w:val="24"/>
          <w:lang w:eastAsia="ru-RU"/>
        </w:rPr>
        <w:br/>
        <w:t>4) нестандартная форма организации деятельности </w:t>
      </w:r>
      <w:r w:rsidRPr="00310383">
        <w:rPr>
          <w:rFonts w:ascii="Times New Roman" w:eastAsia="Times New Roman" w:hAnsi="Times New Roman" w:cs="Times New Roman"/>
          <w:sz w:val="24"/>
          <w:szCs w:val="24"/>
          <w:lang w:eastAsia="ru-RU"/>
        </w:rPr>
        <w:br/>
        <w:t xml:space="preserve">5) "шаговая" доступность </w:t>
      </w:r>
      <w:r>
        <w:rPr>
          <w:rFonts w:ascii="Times New Roman" w:eastAsia="Times New Roman" w:hAnsi="Times New Roman" w:cs="Times New Roman"/>
          <w:sz w:val="24"/>
          <w:szCs w:val="24"/>
          <w:lang w:eastAsia="ru-RU"/>
        </w:rPr>
        <w:t>- в школе</w:t>
      </w:r>
      <w:r>
        <w:rPr>
          <w:rFonts w:ascii="Times New Roman" w:eastAsia="Times New Roman" w:hAnsi="Times New Roman" w:cs="Times New Roman"/>
          <w:sz w:val="24"/>
          <w:szCs w:val="24"/>
          <w:lang w:eastAsia="ru-RU"/>
        </w:rPr>
        <w:br/>
        <w:t>6) экономия времени</w:t>
      </w:r>
    </w:p>
    <w:p w:rsidR="00310383" w:rsidRPr="00310383" w:rsidRDefault="00310383" w:rsidP="00310383">
      <w:pPr>
        <w:spacing w:after="0" w:line="360" w:lineRule="auto"/>
        <w:jc w:val="center"/>
        <w:textAlignment w:val="baseline"/>
        <w:rPr>
          <w:rFonts w:ascii="Times New Roman" w:eastAsia="Times New Roman" w:hAnsi="Times New Roman" w:cs="Times New Roman"/>
          <w:sz w:val="24"/>
          <w:szCs w:val="24"/>
          <w:lang w:eastAsia="ru-RU"/>
        </w:rPr>
      </w:pPr>
      <w:r w:rsidRPr="00310383">
        <w:rPr>
          <w:rFonts w:ascii="Times New Roman" w:eastAsia="Times New Roman" w:hAnsi="Times New Roman" w:cs="Times New Roman"/>
          <w:bCs/>
          <w:spacing w:val="15"/>
          <w:sz w:val="24"/>
          <w:szCs w:val="24"/>
          <w:lang w:eastAsia="ru-RU"/>
        </w:rPr>
        <w:t>Модель</w:t>
      </w:r>
      <w:r>
        <w:rPr>
          <w:rFonts w:ascii="Times New Roman" w:eastAsia="Times New Roman" w:hAnsi="Times New Roman" w:cs="Times New Roman"/>
          <w:bCs/>
          <w:spacing w:val="15"/>
          <w:sz w:val="24"/>
          <w:szCs w:val="24"/>
          <w:lang w:eastAsia="ru-RU"/>
        </w:rPr>
        <w:t xml:space="preserve"> проекта</w:t>
      </w:r>
    </w:p>
    <w:p w:rsidR="00310383" w:rsidRPr="00310383" w:rsidRDefault="00310383" w:rsidP="00310383">
      <w:pPr>
        <w:spacing w:after="0" w:line="360" w:lineRule="auto"/>
        <w:ind w:firstLine="567"/>
        <w:jc w:val="both"/>
        <w:textAlignment w:val="baseline"/>
        <w:rPr>
          <w:rFonts w:ascii="Times New Roman" w:eastAsia="Times New Roman" w:hAnsi="Times New Roman" w:cs="Times New Roman"/>
          <w:sz w:val="24"/>
          <w:szCs w:val="24"/>
          <w:lang w:eastAsia="ru-RU"/>
        </w:rPr>
      </w:pPr>
      <w:r w:rsidRPr="00310383">
        <w:rPr>
          <w:rFonts w:ascii="Times New Roman" w:eastAsia="Times New Roman" w:hAnsi="Times New Roman" w:cs="Times New Roman"/>
          <w:sz w:val="24"/>
          <w:szCs w:val="24"/>
          <w:lang w:eastAsia="ru-RU"/>
        </w:rPr>
        <w:t xml:space="preserve">Проанализировав запросы </w:t>
      </w:r>
      <w:proofErr w:type="gramStart"/>
      <w:r w:rsidRPr="00310383">
        <w:rPr>
          <w:rFonts w:ascii="Times New Roman" w:eastAsia="Times New Roman" w:hAnsi="Times New Roman" w:cs="Times New Roman"/>
          <w:sz w:val="24"/>
          <w:szCs w:val="24"/>
          <w:lang w:eastAsia="ru-RU"/>
        </w:rPr>
        <w:t>опрашиваемых</w:t>
      </w:r>
      <w:proofErr w:type="gramEnd"/>
      <w:r w:rsidRPr="00310383">
        <w:rPr>
          <w:rFonts w:ascii="Times New Roman" w:eastAsia="Times New Roman" w:hAnsi="Times New Roman" w:cs="Times New Roman"/>
          <w:sz w:val="24"/>
          <w:szCs w:val="24"/>
          <w:lang w:eastAsia="ru-RU"/>
        </w:rPr>
        <w:t xml:space="preserve"> и выяснив неосвоенный образовательный ресурс, мы пришли к выводу, что необходимо связать литературу и краеведение и в занимательной форме представить материал для семейного досуга. Уникальность нашего продукта состоит в том, во-первых, мероприятие проводится в стенах школы, то есть в </w:t>
      </w:r>
      <w:proofErr w:type="gramStart"/>
      <w:r w:rsidRPr="00310383">
        <w:rPr>
          <w:rFonts w:ascii="Times New Roman" w:eastAsia="Times New Roman" w:hAnsi="Times New Roman" w:cs="Times New Roman"/>
          <w:sz w:val="24"/>
          <w:szCs w:val="24"/>
          <w:lang w:eastAsia="ru-RU"/>
        </w:rPr>
        <w:t>привычной обстановке</w:t>
      </w:r>
      <w:proofErr w:type="gramEnd"/>
      <w:r w:rsidRPr="00310383">
        <w:rPr>
          <w:rFonts w:ascii="Times New Roman" w:eastAsia="Times New Roman" w:hAnsi="Times New Roman" w:cs="Times New Roman"/>
          <w:sz w:val="24"/>
          <w:szCs w:val="24"/>
          <w:lang w:eastAsia="ru-RU"/>
        </w:rPr>
        <w:t xml:space="preserve"> для учащихся и их родителей. Это значительно экономит время выходного дня и избавляет семью от необходимости решать транспортные вопросы. Во-вторых, проект создается самими учащимися с привлечением учеников и для детей с их родителями. В-третьих, при отборе материала учитываются интересы всех </w:t>
      </w:r>
      <w:r w:rsidRPr="00310383">
        <w:rPr>
          <w:rFonts w:ascii="Times New Roman" w:eastAsia="Times New Roman" w:hAnsi="Times New Roman" w:cs="Times New Roman"/>
          <w:sz w:val="24"/>
          <w:szCs w:val="24"/>
          <w:lang w:eastAsia="ru-RU"/>
        </w:rPr>
        <w:br/>
        <w:t>возрастов: от дошкольников и младших школьников до пожилых людей (если участвуют бабушки и дедушки). В-четвертых, дифференциация заданий позволяет создать интерактивные конкурсы, что делает процесс реализации проекта динамичным и насыщенным. Чтобы больше использовать новых форм работы с потребителями продукта, организованы 6 площадок, перед создателями которых поставлены задачи осветить малоизвестные факты из биографии поэтов и писателей, чьи имена связаны с Ярославским краем. Первая площадка - "Литературные улицы Ярославля". Заранее получив задание, группа соверша</w:t>
      </w:r>
      <w:r>
        <w:rPr>
          <w:rFonts w:ascii="Times New Roman" w:eastAsia="Times New Roman" w:hAnsi="Times New Roman" w:cs="Times New Roman"/>
          <w:sz w:val="24"/>
          <w:szCs w:val="24"/>
          <w:lang w:eastAsia="ru-RU"/>
        </w:rPr>
        <w:t>ет виртуальную топонимическую </w:t>
      </w:r>
      <w:r>
        <w:rPr>
          <w:rFonts w:ascii="Times New Roman" w:eastAsia="Times New Roman" w:hAnsi="Times New Roman" w:cs="Times New Roman"/>
          <w:sz w:val="24"/>
          <w:szCs w:val="24"/>
          <w:lang w:eastAsia="ru-RU"/>
        </w:rPr>
        <w:br/>
      </w:r>
      <w:r w:rsidRPr="00310383">
        <w:rPr>
          <w:rFonts w:ascii="Times New Roman" w:eastAsia="Times New Roman" w:hAnsi="Times New Roman" w:cs="Times New Roman"/>
          <w:sz w:val="24"/>
          <w:szCs w:val="24"/>
          <w:lang w:eastAsia="ru-RU"/>
        </w:rPr>
        <w:t xml:space="preserve">экскурсию. По окончании участники отвечают на вопросы и получают артефакт, который сохраняют до последней площадки. Затем группа посещает мастер-класс "Сказки Ушинского", где смотрит мультипликационный фильм по мотивам произведения известного педагога и создает народную куклу </w:t>
      </w:r>
      <w:proofErr w:type="gramStart"/>
      <w:r w:rsidRPr="00310383">
        <w:rPr>
          <w:rFonts w:ascii="Times New Roman" w:eastAsia="Times New Roman" w:hAnsi="Times New Roman" w:cs="Times New Roman"/>
          <w:sz w:val="24"/>
          <w:szCs w:val="24"/>
          <w:lang w:eastAsia="ru-RU"/>
        </w:rPr>
        <w:t xml:space="preserve">( </w:t>
      </w:r>
      <w:proofErr w:type="gramEnd"/>
      <w:r w:rsidRPr="00310383">
        <w:rPr>
          <w:rFonts w:ascii="Times New Roman" w:eastAsia="Times New Roman" w:hAnsi="Times New Roman" w:cs="Times New Roman"/>
          <w:sz w:val="24"/>
          <w:szCs w:val="24"/>
          <w:lang w:eastAsia="ru-RU"/>
        </w:rPr>
        <w:t xml:space="preserve">из мочала). Получает еще один артефакт. Далее участники перемещаются в "Музыкальный Ярославль" для знакомства с композициями на слова Суркова, Некрасова, </w:t>
      </w:r>
      <w:proofErr w:type="spellStart"/>
      <w:r w:rsidRPr="00310383">
        <w:rPr>
          <w:rFonts w:ascii="Times New Roman" w:eastAsia="Times New Roman" w:hAnsi="Times New Roman" w:cs="Times New Roman"/>
          <w:sz w:val="24"/>
          <w:szCs w:val="24"/>
          <w:lang w:eastAsia="ru-RU"/>
        </w:rPr>
        <w:t>Трефолева</w:t>
      </w:r>
      <w:proofErr w:type="spellEnd"/>
      <w:r w:rsidRPr="00310383">
        <w:rPr>
          <w:rFonts w:ascii="Times New Roman" w:eastAsia="Times New Roman" w:hAnsi="Times New Roman" w:cs="Times New Roman"/>
          <w:sz w:val="24"/>
          <w:szCs w:val="24"/>
          <w:lang w:eastAsia="ru-RU"/>
        </w:rPr>
        <w:t>, исполняемыми школьным оркестром народных инструментов.</w:t>
      </w:r>
      <w:r>
        <w:rPr>
          <w:rFonts w:ascii="Times New Roman" w:eastAsia="Times New Roman" w:hAnsi="Times New Roman" w:cs="Times New Roman"/>
          <w:sz w:val="24"/>
          <w:szCs w:val="24"/>
          <w:lang w:eastAsia="ru-RU"/>
        </w:rPr>
        <w:t xml:space="preserve"> </w:t>
      </w:r>
      <w:r w:rsidRPr="00310383">
        <w:rPr>
          <w:rFonts w:ascii="Times New Roman" w:eastAsia="Times New Roman" w:hAnsi="Times New Roman" w:cs="Times New Roman"/>
          <w:sz w:val="24"/>
          <w:szCs w:val="24"/>
          <w:lang w:eastAsia="ru-RU"/>
        </w:rPr>
        <w:t>Каждое исполнение сопровождается краткими биографическими справками из жизни литературных деятелей. Песни "Землянка", "Коробейники", "Дубинушка" хорошо известны старшему поколению, поэтому, чтобы удовле</w:t>
      </w:r>
      <w:r>
        <w:rPr>
          <w:rFonts w:ascii="Times New Roman" w:eastAsia="Times New Roman" w:hAnsi="Times New Roman" w:cs="Times New Roman"/>
          <w:sz w:val="24"/>
          <w:szCs w:val="24"/>
          <w:lang w:eastAsia="ru-RU"/>
        </w:rPr>
        <w:t xml:space="preserve">творить потребности клиентов в  </w:t>
      </w:r>
      <w:r w:rsidRPr="00310383">
        <w:rPr>
          <w:rFonts w:ascii="Times New Roman" w:eastAsia="Times New Roman" w:hAnsi="Times New Roman" w:cs="Times New Roman"/>
          <w:sz w:val="24"/>
          <w:szCs w:val="24"/>
          <w:lang w:eastAsia="ru-RU"/>
        </w:rPr>
        <w:t xml:space="preserve">пении, на экране мультимедийного устройства проецируются слова песен. Забрав предложенный артефакт, группа отправляется на площадку "Ярославль глазами иностранца". Известно, что некогда наш город посетил </w:t>
      </w:r>
      <w:proofErr w:type="spellStart"/>
      <w:r w:rsidRPr="00310383">
        <w:rPr>
          <w:rFonts w:ascii="Times New Roman" w:eastAsia="Times New Roman" w:hAnsi="Times New Roman" w:cs="Times New Roman"/>
          <w:sz w:val="24"/>
          <w:szCs w:val="24"/>
          <w:lang w:eastAsia="ru-RU"/>
        </w:rPr>
        <w:t>А.Дюма</w:t>
      </w:r>
      <w:proofErr w:type="spellEnd"/>
      <w:r w:rsidRPr="00310383">
        <w:rPr>
          <w:rFonts w:ascii="Times New Roman" w:eastAsia="Times New Roman" w:hAnsi="Times New Roman" w:cs="Times New Roman"/>
          <w:sz w:val="24"/>
          <w:szCs w:val="24"/>
          <w:lang w:eastAsia="ru-RU"/>
        </w:rPr>
        <w:t xml:space="preserve">-старший и пребывал в восторге от </w:t>
      </w:r>
      <w:proofErr w:type="gramStart"/>
      <w:r w:rsidRPr="00310383">
        <w:rPr>
          <w:rFonts w:ascii="Times New Roman" w:eastAsia="Times New Roman" w:hAnsi="Times New Roman" w:cs="Times New Roman"/>
          <w:sz w:val="24"/>
          <w:szCs w:val="24"/>
          <w:lang w:eastAsia="ru-RU"/>
        </w:rPr>
        <w:t>увиденного</w:t>
      </w:r>
      <w:proofErr w:type="gramEnd"/>
      <w:r w:rsidRPr="00310383">
        <w:rPr>
          <w:rFonts w:ascii="Times New Roman" w:eastAsia="Times New Roman" w:hAnsi="Times New Roman" w:cs="Times New Roman"/>
          <w:sz w:val="24"/>
          <w:szCs w:val="24"/>
          <w:lang w:eastAsia="ru-RU"/>
        </w:rPr>
        <w:t xml:space="preserve">. Ведущие предлагают выполнить </w:t>
      </w:r>
      <w:r w:rsidRPr="00310383">
        <w:rPr>
          <w:rFonts w:ascii="Times New Roman" w:eastAsia="Times New Roman" w:hAnsi="Times New Roman" w:cs="Times New Roman"/>
          <w:sz w:val="24"/>
          <w:szCs w:val="24"/>
          <w:lang w:eastAsia="ru-RU"/>
        </w:rPr>
        <w:lastRenderedPageBreak/>
        <w:t>задания на французском языке. Материал настолько прост</w:t>
      </w:r>
      <w:r>
        <w:rPr>
          <w:rFonts w:ascii="Times New Roman" w:eastAsia="Times New Roman" w:hAnsi="Times New Roman" w:cs="Times New Roman"/>
          <w:sz w:val="24"/>
          <w:szCs w:val="24"/>
          <w:lang w:eastAsia="ru-RU"/>
        </w:rPr>
        <w:t>ой и нестандартный, что каждый </w:t>
      </w:r>
      <w:r w:rsidRPr="00310383">
        <w:rPr>
          <w:rFonts w:ascii="Times New Roman" w:eastAsia="Times New Roman" w:hAnsi="Times New Roman" w:cs="Times New Roman"/>
          <w:sz w:val="24"/>
          <w:szCs w:val="24"/>
          <w:lang w:eastAsia="ru-RU"/>
        </w:rPr>
        <w:t>участник группы испытает гордость за то, что освоил азы неизвестного ранее языка. С артефактом в рук</w:t>
      </w:r>
      <w:r>
        <w:rPr>
          <w:rFonts w:ascii="Times New Roman" w:eastAsia="Times New Roman" w:hAnsi="Times New Roman" w:cs="Times New Roman"/>
          <w:sz w:val="24"/>
          <w:szCs w:val="24"/>
          <w:lang w:eastAsia="ru-RU"/>
        </w:rPr>
        <w:t xml:space="preserve">ах единомышленники оказываются  </w:t>
      </w:r>
      <w:r w:rsidRPr="00310383">
        <w:rPr>
          <w:rFonts w:ascii="Times New Roman" w:eastAsia="Times New Roman" w:hAnsi="Times New Roman" w:cs="Times New Roman"/>
          <w:sz w:val="24"/>
          <w:szCs w:val="24"/>
          <w:lang w:eastAsia="ru-RU"/>
        </w:rPr>
        <w:t xml:space="preserve">на импровизированных подмостках театра XIX века, героями сцены которого являются </w:t>
      </w:r>
      <w:proofErr w:type="spellStart"/>
      <w:r w:rsidRPr="00310383">
        <w:rPr>
          <w:rFonts w:ascii="Times New Roman" w:eastAsia="Times New Roman" w:hAnsi="Times New Roman" w:cs="Times New Roman"/>
          <w:sz w:val="24"/>
          <w:szCs w:val="24"/>
          <w:lang w:eastAsia="ru-RU"/>
        </w:rPr>
        <w:t>Жадовская</w:t>
      </w:r>
      <w:proofErr w:type="spellEnd"/>
      <w:r w:rsidRPr="00310383">
        <w:rPr>
          <w:rFonts w:ascii="Times New Roman" w:eastAsia="Times New Roman" w:hAnsi="Times New Roman" w:cs="Times New Roman"/>
          <w:sz w:val="24"/>
          <w:szCs w:val="24"/>
          <w:lang w:eastAsia="ru-RU"/>
        </w:rPr>
        <w:t xml:space="preserve">, Богданович, Павлова и Аксаков. Учащиеся школьного кружка "Наш театр" представляют сцены из жизни этих поэтов и писателей, а участники далее отгадывают, кому из них принадлежат отрывки из автобиографических поэтических и прозаических произведений. Отрывки </w:t>
      </w:r>
      <w:r>
        <w:rPr>
          <w:rFonts w:ascii="Times New Roman" w:eastAsia="Times New Roman" w:hAnsi="Times New Roman" w:cs="Times New Roman"/>
          <w:sz w:val="24"/>
          <w:szCs w:val="24"/>
          <w:lang w:eastAsia="ru-RU"/>
        </w:rPr>
        <w:t xml:space="preserve">декламируют чтецы - победители  </w:t>
      </w:r>
      <w:r w:rsidRPr="00310383">
        <w:rPr>
          <w:rFonts w:ascii="Times New Roman" w:eastAsia="Times New Roman" w:hAnsi="Times New Roman" w:cs="Times New Roman"/>
          <w:sz w:val="24"/>
          <w:szCs w:val="24"/>
          <w:lang w:eastAsia="ru-RU"/>
        </w:rPr>
        <w:t>школьных и городских конкурсов. С пятью артефактами группа отправляется на последнюю площадк</w:t>
      </w:r>
      <w:r>
        <w:rPr>
          <w:rFonts w:ascii="Times New Roman" w:eastAsia="Times New Roman" w:hAnsi="Times New Roman" w:cs="Times New Roman"/>
          <w:sz w:val="24"/>
          <w:szCs w:val="24"/>
          <w:lang w:eastAsia="ru-RU"/>
        </w:rPr>
        <w:t xml:space="preserve">у "Литературный багаж", где  </w:t>
      </w:r>
      <w:r w:rsidRPr="00310383">
        <w:rPr>
          <w:rFonts w:ascii="Times New Roman" w:eastAsia="Times New Roman" w:hAnsi="Times New Roman" w:cs="Times New Roman"/>
          <w:sz w:val="24"/>
          <w:szCs w:val="24"/>
          <w:lang w:eastAsia="ru-RU"/>
        </w:rPr>
        <w:t>собрались еще 4 группы, прошедшие испытания. Все артефакты раскладываются на столах. Представители каждого объединения тянут жребий, и группа заполняет чемодан (каждая отдельный) теми артефактами, которые, по ее мнению, относились к жизни этой персоналии. Победителю вручаются книги о литературном краеведении Я</w:t>
      </w:r>
      <w:r>
        <w:rPr>
          <w:rFonts w:ascii="Times New Roman" w:eastAsia="Times New Roman" w:hAnsi="Times New Roman" w:cs="Times New Roman"/>
          <w:sz w:val="24"/>
          <w:szCs w:val="24"/>
          <w:lang w:eastAsia="ru-RU"/>
        </w:rPr>
        <w:t xml:space="preserve">рославля, остальным - сувениры. </w:t>
      </w:r>
      <w:r w:rsidRPr="00310383">
        <w:rPr>
          <w:rFonts w:ascii="Times New Roman" w:eastAsia="Times New Roman" w:hAnsi="Times New Roman" w:cs="Times New Roman"/>
          <w:sz w:val="24"/>
          <w:szCs w:val="24"/>
          <w:lang w:eastAsia="ru-RU"/>
        </w:rPr>
        <w:t>Прототипом нашего продукта стала схематическая настольная игра-</w:t>
      </w:r>
      <w:proofErr w:type="spellStart"/>
      <w:r w:rsidRPr="00310383">
        <w:rPr>
          <w:rFonts w:ascii="Times New Roman" w:eastAsia="Times New Roman" w:hAnsi="Times New Roman" w:cs="Times New Roman"/>
          <w:sz w:val="24"/>
          <w:szCs w:val="24"/>
          <w:lang w:eastAsia="ru-RU"/>
        </w:rPr>
        <w:t>ходилка</w:t>
      </w:r>
      <w:proofErr w:type="spellEnd"/>
      <w:r w:rsidRPr="00310383">
        <w:rPr>
          <w:rFonts w:ascii="Times New Roman" w:eastAsia="Times New Roman" w:hAnsi="Times New Roman" w:cs="Times New Roman"/>
          <w:sz w:val="24"/>
          <w:szCs w:val="24"/>
          <w:lang w:eastAsia="ru-RU"/>
        </w:rPr>
        <w:t xml:space="preserve"> со стартом, финишем и тематическими промежуточными станциями, нарисованная на листе бумаги. Чтобы узнать,</w:t>
      </w:r>
      <w:r>
        <w:rPr>
          <w:rFonts w:ascii="Times New Roman" w:eastAsia="Times New Roman" w:hAnsi="Times New Roman" w:cs="Times New Roman"/>
          <w:sz w:val="24"/>
          <w:szCs w:val="24"/>
          <w:lang w:eastAsia="ru-RU"/>
        </w:rPr>
        <w:t xml:space="preserve"> </w:t>
      </w:r>
      <w:r w:rsidRPr="00310383">
        <w:rPr>
          <w:rFonts w:ascii="Times New Roman" w:eastAsia="Times New Roman" w:hAnsi="Times New Roman" w:cs="Times New Roman"/>
          <w:sz w:val="24"/>
          <w:szCs w:val="24"/>
          <w:lang w:eastAsia="ru-RU"/>
        </w:rPr>
        <w:t xml:space="preserve">что лежит в таинственном чемодане и кто его владелец, игроки должны заглянуть во все комнаты и заработать там некий артефакт. Тот, кто преодолеет все трудности, получит бесценный приз. Прототип мы предложили для обсуждения в классных коллективах и на родительских собраниях. Идея получила положительные отзывы. </w:t>
      </w:r>
      <w:proofErr w:type="gramStart"/>
      <w:r w:rsidRPr="00310383">
        <w:rPr>
          <w:rFonts w:ascii="Times New Roman" w:eastAsia="Times New Roman" w:hAnsi="Times New Roman" w:cs="Times New Roman"/>
          <w:sz w:val="24"/>
          <w:szCs w:val="24"/>
          <w:lang w:eastAsia="ru-RU"/>
        </w:rPr>
        <w:t>Уникальностью продукта, помимо перечисленного выше, является то, что материал каждой площадки может постоянно обновляться.</w:t>
      </w:r>
      <w:proofErr w:type="gramEnd"/>
      <w:r w:rsidRPr="00310383">
        <w:rPr>
          <w:rFonts w:ascii="Times New Roman" w:eastAsia="Times New Roman" w:hAnsi="Times New Roman" w:cs="Times New Roman"/>
          <w:sz w:val="24"/>
          <w:szCs w:val="24"/>
          <w:lang w:eastAsia="ru-RU"/>
        </w:rPr>
        <w:t xml:space="preserve"> С этим проектом мы планируем выезжать не только в школы района, но и в образовательные учреждения города и области. По примеру нашего проекта другие школы могут создавать</w:t>
      </w:r>
      <w:r>
        <w:rPr>
          <w:rFonts w:ascii="Times New Roman" w:eastAsia="Times New Roman" w:hAnsi="Times New Roman" w:cs="Times New Roman"/>
          <w:sz w:val="24"/>
          <w:szCs w:val="24"/>
          <w:lang w:eastAsia="ru-RU"/>
        </w:rPr>
        <w:t xml:space="preserve"> подобные собственные продукты. </w:t>
      </w:r>
      <w:r w:rsidRPr="00310383">
        <w:rPr>
          <w:rFonts w:ascii="Times New Roman" w:eastAsia="Times New Roman" w:hAnsi="Times New Roman" w:cs="Times New Roman"/>
          <w:sz w:val="24"/>
          <w:szCs w:val="24"/>
          <w:lang w:eastAsia="ru-RU"/>
        </w:rPr>
        <w:t>Важно отметить, что кружки "Наш театр", "Оркестр народных инструментов" входят в блок внеурочной деятельности. Это снимает вопрос об оплате данной работы учителям, готовящим детей к выступлению</w:t>
      </w:r>
      <w:r>
        <w:rPr>
          <w:rFonts w:ascii="Times New Roman" w:eastAsia="Times New Roman" w:hAnsi="Times New Roman" w:cs="Times New Roman"/>
          <w:sz w:val="24"/>
          <w:szCs w:val="24"/>
          <w:lang w:eastAsia="ru-RU"/>
        </w:rPr>
        <w:t>.</w:t>
      </w:r>
    </w:p>
    <w:p w:rsidR="00310383" w:rsidRPr="00310383" w:rsidRDefault="00310383" w:rsidP="00310383">
      <w:pPr>
        <w:spacing w:after="0" w:line="360" w:lineRule="auto"/>
        <w:ind w:firstLine="567"/>
        <w:jc w:val="both"/>
        <w:textAlignment w:val="baseline"/>
        <w:rPr>
          <w:rFonts w:ascii="Times New Roman" w:eastAsia="Times New Roman" w:hAnsi="Times New Roman" w:cs="Times New Roman"/>
          <w:sz w:val="24"/>
          <w:szCs w:val="24"/>
          <w:lang w:eastAsia="ru-RU"/>
        </w:rPr>
      </w:pPr>
    </w:p>
    <w:p w:rsidR="004C55DF" w:rsidRDefault="004C55DF" w:rsidP="00310383">
      <w:pPr>
        <w:tabs>
          <w:tab w:val="left" w:pos="0"/>
          <w:tab w:val="num" w:pos="1440"/>
        </w:tabs>
        <w:spacing w:after="0" w:line="360" w:lineRule="auto"/>
        <w:ind w:firstLine="567"/>
        <w:jc w:val="both"/>
        <w:rPr>
          <w:rFonts w:ascii="Times New Roman" w:hAnsi="Times New Roman" w:cs="Times New Roman"/>
          <w:sz w:val="24"/>
          <w:szCs w:val="24"/>
        </w:rPr>
      </w:pPr>
    </w:p>
    <w:p w:rsidR="00310383" w:rsidRPr="004C55DF" w:rsidRDefault="00310383" w:rsidP="004C55DF">
      <w:pPr>
        <w:tabs>
          <w:tab w:val="left" w:pos="0"/>
          <w:tab w:val="num" w:pos="1440"/>
        </w:tabs>
        <w:spacing w:after="0" w:line="360" w:lineRule="auto"/>
        <w:ind w:firstLine="567"/>
        <w:jc w:val="both"/>
        <w:rPr>
          <w:rFonts w:ascii="Times New Roman" w:hAnsi="Times New Roman" w:cs="Times New Roman"/>
          <w:sz w:val="24"/>
          <w:szCs w:val="24"/>
        </w:rPr>
        <w:sectPr w:rsidR="00310383" w:rsidRPr="004C55DF">
          <w:footerReference w:type="default" r:id="rId16"/>
          <w:pgSz w:w="11906" w:h="16838"/>
          <w:pgMar w:top="1134" w:right="850" w:bottom="1134" w:left="1701" w:header="708" w:footer="708" w:gutter="0"/>
          <w:cols w:space="708"/>
          <w:docGrid w:linePitch="360"/>
        </w:sectPr>
      </w:pPr>
    </w:p>
    <w:p w:rsidR="00690286" w:rsidRDefault="000C4BF5" w:rsidP="00690286">
      <w:pPr>
        <w:tabs>
          <w:tab w:val="left" w:pos="0"/>
        </w:tabs>
        <w:spacing w:after="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3</w:t>
      </w:r>
    </w:p>
    <w:p w:rsidR="00690286" w:rsidRPr="00690286" w:rsidRDefault="00690286" w:rsidP="00690286">
      <w:pPr>
        <w:tabs>
          <w:tab w:val="left" w:pos="0"/>
        </w:tabs>
        <w:spacing w:after="0" w:line="360" w:lineRule="auto"/>
        <w:jc w:val="center"/>
        <w:rPr>
          <w:rFonts w:ascii="Times New Roman" w:hAnsi="Times New Roman" w:cs="Times New Roman"/>
          <w:b/>
          <w:color w:val="000000" w:themeColor="text1"/>
          <w:sz w:val="24"/>
          <w:szCs w:val="24"/>
        </w:rPr>
      </w:pPr>
      <w:r w:rsidRPr="00690286">
        <w:rPr>
          <w:rFonts w:ascii="Times New Roman" w:hAnsi="Times New Roman" w:cs="Times New Roman"/>
          <w:b/>
          <w:color w:val="000000" w:themeColor="text1"/>
          <w:sz w:val="24"/>
          <w:szCs w:val="24"/>
        </w:rPr>
        <w:t>Схема разработки индивидуального образовательного маршрута</w:t>
      </w:r>
    </w:p>
    <w:p w:rsidR="00690286" w:rsidRPr="00D708A7" w:rsidRDefault="00690286" w:rsidP="00270528">
      <w:pPr>
        <w:pStyle w:val="a3"/>
        <w:numPr>
          <w:ilvl w:val="0"/>
          <w:numId w:val="11"/>
        </w:numPr>
        <w:tabs>
          <w:tab w:val="left" w:pos="0"/>
        </w:tabs>
        <w:spacing w:after="0" w:line="360" w:lineRule="auto"/>
        <w:ind w:left="0" w:firstLine="0"/>
        <w:jc w:val="both"/>
        <w:rPr>
          <w:rFonts w:ascii="Times New Roman" w:hAnsi="Times New Roman" w:cs="Times New Roman"/>
          <w:color w:val="000000" w:themeColor="text1"/>
          <w:sz w:val="24"/>
          <w:szCs w:val="24"/>
        </w:rPr>
      </w:pPr>
      <w:r w:rsidRPr="00D708A7">
        <w:rPr>
          <w:rFonts w:ascii="Times New Roman" w:hAnsi="Times New Roman" w:cs="Times New Roman"/>
          <w:color w:val="000000" w:themeColor="text1"/>
          <w:sz w:val="24"/>
          <w:szCs w:val="24"/>
        </w:rPr>
        <w:t>Диагностика уровня развития способностей ребенка и его индивидуальных особенностей</w:t>
      </w:r>
    </w:p>
    <w:p w:rsidR="00690286" w:rsidRPr="00D708A7" w:rsidRDefault="00690286" w:rsidP="00270528">
      <w:pPr>
        <w:pStyle w:val="a3"/>
        <w:numPr>
          <w:ilvl w:val="0"/>
          <w:numId w:val="11"/>
        </w:numPr>
        <w:tabs>
          <w:tab w:val="left" w:pos="0"/>
        </w:tabs>
        <w:spacing w:after="0" w:line="360" w:lineRule="auto"/>
        <w:ind w:left="0" w:firstLine="0"/>
        <w:jc w:val="both"/>
        <w:rPr>
          <w:rFonts w:ascii="Times New Roman" w:hAnsi="Times New Roman" w:cs="Times New Roman"/>
          <w:color w:val="000000" w:themeColor="text1"/>
          <w:sz w:val="24"/>
          <w:szCs w:val="24"/>
        </w:rPr>
      </w:pPr>
      <w:r w:rsidRPr="00D708A7">
        <w:rPr>
          <w:rFonts w:ascii="Times New Roman" w:hAnsi="Times New Roman" w:cs="Times New Roman"/>
          <w:color w:val="000000" w:themeColor="text1"/>
          <w:sz w:val="24"/>
          <w:szCs w:val="24"/>
        </w:rPr>
        <w:t>Определение цели и постановка задач, которые должны быть достигнуты ребенком по окончании прохождения индивидуального образовательного маршрута</w:t>
      </w:r>
    </w:p>
    <w:p w:rsidR="00690286" w:rsidRPr="00D708A7" w:rsidRDefault="00690286" w:rsidP="00270528">
      <w:pPr>
        <w:pStyle w:val="a3"/>
        <w:numPr>
          <w:ilvl w:val="0"/>
          <w:numId w:val="11"/>
        </w:numPr>
        <w:tabs>
          <w:tab w:val="left" w:pos="0"/>
        </w:tabs>
        <w:spacing w:after="0" w:line="360" w:lineRule="auto"/>
        <w:ind w:left="0" w:firstLine="0"/>
        <w:jc w:val="both"/>
        <w:rPr>
          <w:rFonts w:ascii="Times New Roman" w:hAnsi="Times New Roman" w:cs="Times New Roman"/>
          <w:color w:val="000000" w:themeColor="text1"/>
          <w:sz w:val="24"/>
          <w:szCs w:val="24"/>
        </w:rPr>
      </w:pPr>
      <w:r w:rsidRPr="00D708A7">
        <w:rPr>
          <w:rFonts w:ascii="Times New Roman" w:hAnsi="Times New Roman" w:cs="Times New Roman"/>
          <w:color w:val="000000" w:themeColor="text1"/>
          <w:sz w:val="24"/>
          <w:szCs w:val="24"/>
        </w:rPr>
        <w:t xml:space="preserve">Определение времени, которое должен затратить ребенок на освоение базовой и специальной программы </w:t>
      </w:r>
    </w:p>
    <w:p w:rsidR="00690286" w:rsidRPr="00D708A7" w:rsidRDefault="00690286" w:rsidP="00270528">
      <w:pPr>
        <w:pStyle w:val="a3"/>
        <w:numPr>
          <w:ilvl w:val="0"/>
          <w:numId w:val="11"/>
        </w:numPr>
        <w:tabs>
          <w:tab w:val="left" w:pos="0"/>
        </w:tabs>
        <w:spacing w:after="0" w:line="360" w:lineRule="auto"/>
        <w:ind w:left="0" w:firstLine="0"/>
        <w:jc w:val="both"/>
        <w:rPr>
          <w:rFonts w:ascii="Times New Roman" w:hAnsi="Times New Roman" w:cs="Times New Roman"/>
          <w:color w:val="000000" w:themeColor="text1"/>
          <w:sz w:val="24"/>
          <w:szCs w:val="24"/>
        </w:rPr>
      </w:pPr>
      <w:r w:rsidRPr="00D708A7">
        <w:rPr>
          <w:rFonts w:ascii="Times New Roman" w:hAnsi="Times New Roman" w:cs="Times New Roman"/>
          <w:color w:val="000000" w:themeColor="text1"/>
          <w:sz w:val="24"/>
          <w:szCs w:val="24"/>
        </w:rPr>
        <w:t xml:space="preserve">Определение роли родителей ребенка в реализации индивидуального образовательного маршрута </w:t>
      </w:r>
    </w:p>
    <w:p w:rsidR="00690286" w:rsidRPr="00D708A7" w:rsidRDefault="00690286" w:rsidP="00270528">
      <w:pPr>
        <w:pStyle w:val="a3"/>
        <w:numPr>
          <w:ilvl w:val="0"/>
          <w:numId w:val="11"/>
        </w:numPr>
        <w:tabs>
          <w:tab w:val="left" w:pos="0"/>
        </w:tabs>
        <w:spacing w:after="0" w:line="360" w:lineRule="auto"/>
        <w:ind w:left="0" w:firstLine="0"/>
        <w:jc w:val="both"/>
        <w:rPr>
          <w:rFonts w:ascii="Times New Roman" w:hAnsi="Times New Roman" w:cs="Times New Roman"/>
          <w:color w:val="000000" w:themeColor="text1"/>
          <w:sz w:val="24"/>
          <w:szCs w:val="24"/>
        </w:rPr>
      </w:pPr>
      <w:r w:rsidRPr="00D708A7">
        <w:rPr>
          <w:rFonts w:ascii="Times New Roman" w:hAnsi="Times New Roman" w:cs="Times New Roman"/>
          <w:color w:val="000000" w:themeColor="text1"/>
          <w:sz w:val="24"/>
          <w:szCs w:val="24"/>
        </w:rPr>
        <w:t xml:space="preserve">Разработка учебно-тематического плана (почасового) </w:t>
      </w:r>
    </w:p>
    <w:p w:rsidR="00690286" w:rsidRPr="00D708A7" w:rsidRDefault="00690286" w:rsidP="00270528">
      <w:pPr>
        <w:pStyle w:val="a3"/>
        <w:numPr>
          <w:ilvl w:val="0"/>
          <w:numId w:val="11"/>
        </w:numPr>
        <w:tabs>
          <w:tab w:val="left" w:pos="0"/>
        </w:tabs>
        <w:spacing w:after="0" w:line="360" w:lineRule="auto"/>
        <w:ind w:left="0" w:firstLine="0"/>
        <w:jc w:val="both"/>
        <w:rPr>
          <w:rFonts w:ascii="Times New Roman" w:hAnsi="Times New Roman" w:cs="Times New Roman"/>
          <w:color w:val="000000" w:themeColor="text1"/>
          <w:sz w:val="24"/>
          <w:szCs w:val="24"/>
        </w:rPr>
      </w:pPr>
      <w:r w:rsidRPr="00D708A7">
        <w:rPr>
          <w:rFonts w:ascii="Times New Roman" w:hAnsi="Times New Roman" w:cs="Times New Roman"/>
          <w:color w:val="000000" w:themeColor="text1"/>
          <w:sz w:val="24"/>
          <w:szCs w:val="24"/>
        </w:rPr>
        <w:t>Определение содержания учебно-тематического плана (формы занятий, методы и приемы, технологии, формы подведения итогов)</w:t>
      </w:r>
    </w:p>
    <w:p w:rsidR="00690286" w:rsidRPr="00D708A7" w:rsidRDefault="00690286" w:rsidP="00270528">
      <w:pPr>
        <w:pStyle w:val="a3"/>
        <w:numPr>
          <w:ilvl w:val="0"/>
          <w:numId w:val="11"/>
        </w:numPr>
        <w:tabs>
          <w:tab w:val="left" w:pos="0"/>
        </w:tabs>
        <w:spacing w:after="0" w:line="360" w:lineRule="auto"/>
        <w:ind w:left="0" w:firstLine="0"/>
        <w:jc w:val="both"/>
        <w:rPr>
          <w:rFonts w:ascii="Times New Roman" w:hAnsi="Times New Roman" w:cs="Times New Roman"/>
          <w:color w:val="000000" w:themeColor="text1"/>
          <w:sz w:val="24"/>
          <w:szCs w:val="24"/>
        </w:rPr>
      </w:pPr>
      <w:r w:rsidRPr="00D708A7">
        <w:rPr>
          <w:rFonts w:ascii="Times New Roman" w:hAnsi="Times New Roman" w:cs="Times New Roman"/>
          <w:color w:val="000000" w:themeColor="text1"/>
          <w:sz w:val="24"/>
          <w:szCs w:val="24"/>
        </w:rPr>
        <w:t xml:space="preserve">Интеграция с другими специалистами </w:t>
      </w:r>
    </w:p>
    <w:p w:rsidR="00690286" w:rsidRDefault="00690286" w:rsidP="00270528">
      <w:pPr>
        <w:pStyle w:val="a3"/>
        <w:numPr>
          <w:ilvl w:val="0"/>
          <w:numId w:val="11"/>
        </w:numPr>
        <w:tabs>
          <w:tab w:val="left" w:pos="0"/>
        </w:tabs>
        <w:spacing w:after="0" w:line="360" w:lineRule="auto"/>
        <w:ind w:left="0" w:firstLine="0"/>
        <w:jc w:val="both"/>
        <w:rPr>
          <w:rStyle w:val="apple-converted-space"/>
          <w:rFonts w:ascii="Times New Roman" w:hAnsi="Times New Roman" w:cs="Times New Roman"/>
          <w:color w:val="000000" w:themeColor="text1"/>
          <w:sz w:val="24"/>
          <w:szCs w:val="24"/>
        </w:rPr>
      </w:pPr>
      <w:r w:rsidRPr="00D708A7">
        <w:rPr>
          <w:rFonts w:ascii="Times New Roman" w:hAnsi="Times New Roman" w:cs="Times New Roman"/>
          <w:color w:val="000000" w:themeColor="text1"/>
          <w:sz w:val="24"/>
          <w:szCs w:val="24"/>
        </w:rPr>
        <w:t>Определение способов оценки успехов освоения ребенком индивидуального образовательного маршрута</w:t>
      </w:r>
      <w:r w:rsidRPr="00D708A7">
        <w:rPr>
          <w:rStyle w:val="apple-converted-space"/>
          <w:rFonts w:ascii="Times New Roman" w:hAnsi="Times New Roman" w:cs="Times New Roman"/>
          <w:color w:val="000000" w:themeColor="text1"/>
          <w:sz w:val="24"/>
          <w:szCs w:val="24"/>
        </w:rPr>
        <w:t> </w:t>
      </w:r>
    </w:p>
    <w:p w:rsidR="00E75605" w:rsidRDefault="00E75605" w:rsidP="00E75605">
      <w:pPr>
        <w:tabs>
          <w:tab w:val="left" w:pos="0"/>
        </w:tabs>
        <w:spacing w:after="0" w:line="360" w:lineRule="auto"/>
        <w:jc w:val="center"/>
        <w:rPr>
          <w:rStyle w:val="apple-converted-space"/>
          <w:rFonts w:ascii="Times New Roman" w:hAnsi="Times New Roman" w:cs="Times New Roman"/>
          <w:b/>
          <w:color w:val="000000" w:themeColor="text1"/>
          <w:sz w:val="24"/>
          <w:szCs w:val="24"/>
        </w:rPr>
      </w:pPr>
      <w:r>
        <w:rPr>
          <w:rStyle w:val="apple-converted-space"/>
          <w:rFonts w:ascii="Times New Roman" w:hAnsi="Times New Roman" w:cs="Times New Roman"/>
          <w:b/>
          <w:color w:val="000000" w:themeColor="text1"/>
          <w:sz w:val="24"/>
          <w:szCs w:val="24"/>
        </w:rPr>
        <w:t xml:space="preserve">Шаблон индивидуального маршрута развития одаренного учащегося </w:t>
      </w: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Ф.И. учащегося</w:t>
      </w:r>
    </w:p>
    <w:p w:rsidR="00E75605" w:rsidRDefault="00E75605" w:rsidP="00E75605">
      <w:pPr>
        <w:pStyle w:val="a3"/>
        <w:tabs>
          <w:tab w:val="left" w:pos="0"/>
        </w:tabs>
        <w:spacing w:after="0" w:line="360" w:lineRule="auto"/>
        <w:ind w:left="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Возраст</w:t>
      </w: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Детское (</w:t>
      </w:r>
      <w:proofErr w:type="spellStart"/>
      <w:r>
        <w:rPr>
          <w:rStyle w:val="apple-converted-space"/>
          <w:rFonts w:ascii="Times New Roman" w:hAnsi="Times New Roman" w:cs="Times New Roman"/>
          <w:color w:val="000000" w:themeColor="text1"/>
          <w:sz w:val="24"/>
          <w:szCs w:val="24"/>
        </w:rPr>
        <w:t>поростковое</w:t>
      </w:r>
      <w:proofErr w:type="spellEnd"/>
      <w:r>
        <w:rPr>
          <w:rStyle w:val="apple-converted-space"/>
          <w:rFonts w:ascii="Times New Roman" w:hAnsi="Times New Roman" w:cs="Times New Roman"/>
          <w:color w:val="000000" w:themeColor="text1"/>
          <w:sz w:val="24"/>
          <w:szCs w:val="24"/>
        </w:rPr>
        <w:t>) объединение</w:t>
      </w: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Вид одаренности. Краткая характеристика индивидуальных способностей учащегося</w:t>
      </w: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Цель работы с учеником</w:t>
      </w: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Задачи</w:t>
      </w: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Формы и методы работы</w:t>
      </w: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План мероприятий по развитию одаренного учащегося</w:t>
      </w:r>
    </w:p>
    <w:tbl>
      <w:tblPr>
        <w:tblStyle w:val="a5"/>
        <w:tblW w:w="0" w:type="auto"/>
        <w:tblLook w:val="04A0" w:firstRow="1" w:lastRow="0" w:firstColumn="1" w:lastColumn="0" w:noHBand="0" w:noVBand="1"/>
      </w:tblPr>
      <w:tblGrid>
        <w:gridCol w:w="3936"/>
        <w:gridCol w:w="4394"/>
        <w:gridCol w:w="1861"/>
      </w:tblGrid>
      <w:tr w:rsidR="00E75605" w:rsidTr="00E75605">
        <w:tc>
          <w:tcPr>
            <w:tcW w:w="3936" w:type="dxa"/>
          </w:tcPr>
          <w:p w:rsidR="00E75605" w:rsidRDefault="00E75605" w:rsidP="00E75605">
            <w:pPr>
              <w:tabs>
                <w:tab w:val="left" w:pos="0"/>
              </w:tabs>
              <w:spacing w:line="360" w:lineRule="auto"/>
              <w:jc w:val="center"/>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Наименование мероприятия</w:t>
            </w:r>
          </w:p>
        </w:tc>
        <w:tc>
          <w:tcPr>
            <w:tcW w:w="4394" w:type="dxa"/>
          </w:tcPr>
          <w:p w:rsidR="00E75605" w:rsidRDefault="00E75605" w:rsidP="00E75605">
            <w:pPr>
              <w:tabs>
                <w:tab w:val="left" w:pos="0"/>
              </w:tabs>
              <w:spacing w:line="360" w:lineRule="auto"/>
              <w:jc w:val="center"/>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Цель мероприятия</w:t>
            </w:r>
          </w:p>
        </w:tc>
        <w:tc>
          <w:tcPr>
            <w:tcW w:w="1861" w:type="dxa"/>
          </w:tcPr>
          <w:p w:rsidR="00E75605" w:rsidRDefault="00E75605" w:rsidP="00E75605">
            <w:pPr>
              <w:tabs>
                <w:tab w:val="left" w:pos="0"/>
              </w:tabs>
              <w:spacing w:line="360" w:lineRule="auto"/>
              <w:jc w:val="center"/>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Сроки</w:t>
            </w:r>
          </w:p>
        </w:tc>
      </w:tr>
    </w:tbl>
    <w:p w:rsidR="00E75605" w:rsidRDefault="00E75605" w:rsidP="00E75605">
      <w:pPr>
        <w:tabs>
          <w:tab w:val="left" w:pos="0"/>
        </w:tabs>
        <w:spacing w:after="0" w:line="360" w:lineRule="auto"/>
        <w:ind w:left="360"/>
        <w:rPr>
          <w:rStyle w:val="apple-converted-space"/>
          <w:rFonts w:ascii="Times New Roman" w:hAnsi="Times New Roman" w:cs="Times New Roman"/>
          <w:color w:val="000000" w:themeColor="text1"/>
          <w:sz w:val="24"/>
          <w:szCs w:val="24"/>
        </w:rPr>
      </w:pP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Планируемые результаты</w:t>
      </w:r>
    </w:p>
    <w:p w:rsidR="00E75605" w:rsidRDefault="00E75605" w:rsidP="00270528">
      <w:pPr>
        <w:pStyle w:val="a3"/>
        <w:numPr>
          <w:ilvl w:val="1"/>
          <w:numId w:val="18"/>
        </w:numPr>
        <w:tabs>
          <w:tab w:val="left" w:pos="0"/>
        </w:tabs>
        <w:spacing w:after="0" w:line="360" w:lineRule="auto"/>
        <w:ind w:left="0" w:firstLine="0"/>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Критерии достижения планируемых результатов</w:t>
      </w:r>
    </w:p>
    <w:p w:rsidR="002873A6" w:rsidRPr="002873A6" w:rsidRDefault="002873A6" w:rsidP="002873A6">
      <w:pPr>
        <w:pStyle w:val="13NormDOC-header-1"/>
        <w:ind w:left="360"/>
        <w:rPr>
          <w:rFonts w:ascii="Times New Roman" w:hAnsi="Times New Roman" w:cs="Times New Roman"/>
          <w:sz w:val="24"/>
          <w:szCs w:val="24"/>
        </w:rPr>
      </w:pPr>
      <w:r w:rsidRPr="002873A6">
        <w:rPr>
          <w:rFonts w:ascii="Times New Roman" w:hAnsi="Times New Roman" w:cs="Times New Roman"/>
          <w:sz w:val="24"/>
          <w:szCs w:val="24"/>
        </w:rPr>
        <w:t>ТЕСТ,</w:t>
      </w:r>
      <w:r w:rsidRPr="002873A6">
        <w:rPr>
          <w:rFonts w:ascii="Times New Roman" w:hAnsi="Times New Roman" w:cs="Times New Roman"/>
          <w:sz w:val="24"/>
          <w:szCs w:val="24"/>
        </w:rPr>
        <w:br/>
        <w:t>чтобы определить готовность к работе с одаренными детьми</w:t>
      </w:r>
    </w:p>
    <w:p w:rsidR="002873A6" w:rsidRPr="002873A6" w:rsidRDefault="002873A6" w:rsidP="002873A6">
      <w:pPr>
        <w:pStyle w:val="13EGE-txt"/>
        <w:ind w:left="360"/>
        <w:rPr>
          <w:rFonts w:ascii="Times New Roman" w:hAnsi="Times New Roman" w:cs="Times New Roman"/>
          <w:sz w:val="24"/>
          <w:szCs w:val="24"/>
        </w:rPr>
      </w:pPr>
      <w:r w:rsidRPr="002873A6">
        <w:rPr>
          <w:rFonts w:ascii="Times New Roman" w:hAnsi="Times New Roman" w:cs="Times New Roman"/>
          <w:sz w:val="24"/>
          <w:szCs w:val="24"/>
        </w:rPr>
        <w:t xml:space="preserve">Оцените высказывание. Выберите «да», если согласны, и «нет», если не согласны. </w:t>
      </w:r>
    </w:p>
    <w:tbl>
      <w:tblPr>
        <w:tblW w:w="0" w:type="auto"/>
        <w:tblInd w:w="-3" w:type="dxa"/>
        <w:tblLayout w:type="fixed"/>
        <w:tblCellMar>
          <w:left w:w="0" w:type="dxa"/>
          <w:right w:w="0" w:type="dxa"/>
        </w:tblCellMar>
        <w:tblLook w:val="0000" w:firstRow="0" w:lastRow="0" w:firstColumn="0" w:lastColumn="0" w:noHBand="0" w:noVBand="0"/>
      </w:tblPr>
      <w:tblGrid>
        <w:gridCol w:w="567"/>
        <w:gridCol w:w="4752"/>
        <w:gridCol w:w="2126"/>
        <w:gridCol w:w="2336"/>
      </w:tblGrid>
      <w:tr w:rsidR="002873A6" w:rsidRPr="002873A6" w:rsidTr="00745B06">
        <w:trPr>
          <w:trHeight w:val="47"/>
          <w:tblHeader/>
        </w:trPr>
        <w:tc>
          <w:tcPr>
            <w:tcW w:w="567"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873A6" w:rsidRPr="002873A6" w:rsidRDefault="002873A6" w:rsidP="00745B06">
            <w:pPr>
              <w:pStyle w:val="17PRIL-tabl-hroom"/>
              <w:rPr>
                <w:rFonts w:ascii="Times New Roman" w:hAnsi="Times New Roman" w:cs="Times New Roman"/>
                <w:sz w:val="24"/>
                <w:szCs w:val="24"/>
              </w:rPr>
            </w:pPr>
            <w:r w:rsidRPr="002873A6">
              <w:rPr>
                <w:rFonts w:ascii="Times New Roman" w:hAnsi="Times New Roman" w:cs="Times New Roman"/>
                <w:noProof/>
                <w:sz w:val="24"/>
                <w:szCs w:val="24"/>
                <w:lang w:eastAsia="ru-RU"/>
              </w:rPr>
              <mc:AlternateContent>
                <mc:Choice Requires="wps">
                  <w:drawing>
                    <wp:anchor distT="0" distB="0" distL="0" distR="0" simplePos="0" relativeHeight="251668480" behindDoc="0" locked="0" layoutInCell="0" allowOverlap="1" wp14:anchorId="57491E6D" wp14:editId="2B213236">
                      <wp:simplePos x="0" y="0"/>
                      <wp:positionH relativeFrom="margin">
                        <wp:align>right</wp:align>
                      </wp:positionH>
                      <wp:positionV relativeFrom="margin">
                        <wp:posOffset>9957435</wp:posOffset>
                      </wp:positionV>
                      <wp:extent cx="1080135" cy="618490"/>
                      <wp:effectExtent l="0" t="0" r="24765" b="10160"/>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618490"/>
                              </a:xfrm>
                              <a:prstGeom prst="rect">
                                <a:avLst/>
                              </a:prstGeom>
                              <a:solidFill>
                                <a:srgbClr val="FFFFFF"/>
                              </a:solidFill>
                              <a:ln w="9525">
                                <a:solidFill>
                                  <a:srgbClr val="000000"/>
                                </a:solidFill>
                                <a:miter lim="800000"/>
                                <a:headEnd/>
                                <a:tailEnd/>
                              </a:ln>
                            </wps:spPr>
                            <wps:txbx>
                              <w:txbxContent>
                                <w:p w:rsidR="00745B06" w:rsidRDefault="00745B06" w:rsidP="002873A6">
                                  <w:pPr>
                                    <w:pStyle w:val="13NormDOC-lst-form"/>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33.85pt;margin-top:784.05pt;width:85.05pt;height:48.7pt;z-index:251668480;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" o:allowincell="f">
                      <v:textbox>
                        <w:txbxContent>
                          <w:p w:rsidR="00745B06" w:rsidRDefault="00745B06" w:rsidP="002873A6">
                            <w:pPr>
                              <w:pStyle w:val="13NormDOC-lst-form"/>
                            </w:pPr>
                          </w:p>
                        </w:txbxContent>
                      </v:textbox>
                      <w10:wrap type="square" anchorx="margin" anchory="margin"/>
                    </v:shape>
                  </w:pict>
                </mc:Fallback>
              </mc:AlternateContent>
            </w:r>
            <w:r w:rsidRPr="002873A6">
              <w:rPr>
                <w:rStyle w:val="Bold"/>
                <w:rFonts w:ascii="Times New Roman" w:hAnsi="Times New Roman" w:cs="Times New Roman"/>
                <w:b/>
                <w:sz w:val="24"/>
                <w:szCs w:val="24"/>
              </w:rPr>
              <w:t>№</w:t>
            </w:r>
          </w:p>
        </w:tc>
        <w:tc>
          <w:tcPr>
            <w:tcW w:w="47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873A6" w:rsidRPr="002873A6" w:rsidRDefault="002873A6" w:rsidP="00745B06">
            <w:pPr>
              <w:pStyle w:val="17PRIL-tabl-hroom"/>
              <w:rPr>
                <w:rFonts w:ascii="Times New Roman" w:hAnsi="Times New Roman" w:cs="Times New Roman"/>
                <w:sz w:val="24"/>
                <w:szCs w:val="24"/>
              </w:rPr>
            </w:pPr>
            <w:r w:rsidRPr="002873A6">
              <w:rPr>
                <w:rStyle w:val="Bold"/>
                <w:rFonts w:ascii="Times New Roman" w:hAnsi="Times New Roman" w:cs="Times New Roman"/>
                <w:b/>
                <w:sz w:val="24"/>
                <w:szCs w:val="24"/>
              </w:rPr>
              <w:t>Высказывание</w:t>
            </w:r>
          </w:p>
        </w:tc>
        <w:tc>
          <w:tcPr>
            <w:tcW w:w="4462"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873A6" w:rsidRPr="002873A6" w:rsidRDefault="002873A6" w:rsidP="00745B06">
            <w:pPr>
              <w:pStyle w:val="17PRIL-tabl-hroom"/>
              <w:rPr>
                <w:rFonts w:ascii="Times New Roman" w:hAnsi="Times New Roman" w:cs="Times New Roman"/>
                <w:sz w:val="24"/>
                <w:szCs w:val="24"/>
              </w:rPr>
            </w:pPr>
            <w:r w:rsidRPr="002873A6">
              <w:rPr>
                <w:rStyle w:val="Bold"/>
                <w:rFonts w:ascii="Times New Roman" w:hAnsi="Times New Roman" w:cs="Times New Roman"/>
                <w:b/>
                <w:sz w:val="24"/>
                <w:szCs w:val="24"/>
              </w:rPr>
              <w:t>Оценка высказывания</w:t>
            </w:r>
          </w:p>
        </w:tc>
      </w:tr>
      <w:tr w:rsidR="002873A6" w:rsidRPr="002873A6" w:rsidTr="00745B06">
        <w:trPr>
          <w:trHeight w:val="72"/>
          <w:tblHeader/>
        </w:trPr>
        <w:tc>
          <w:tcPr>
            <w:tcW w:w="567" w:type="dxa"/>
            <w:vMerge/>
            <w:tcBorders>
              <w:top w:val="single" w:sz="2" w:space="0" w:color="000000"/>
              <w:left w:val="single" w:sz="2" w:space="0" w:color="000000"/>
              <w:bottom w:val="single" w:sz="2" w:space="0" w:color="000000"/>
              <w:right w:val="single" w:sz="2" w:space="0" w:color="000000"/>
            </w:tcBorders>
          </w:tcPr>
          <w:p w:rsidR="002873A6" w:rsidRPr="002873A6" w:rsidRDefault="002873A6" w:rsidP="00745B06">
            <w:pPr>
              <w:pStyle w:val="af0"/>
              <w:spacing w:line="240" w:lineRule="auto"/>
              <w:textAlignment w:val="auto"/>
              <w:rPr>
                <w:color w:val="auto"/>
                <w:lang w:val="ru-RU"/>
              </w:rPr>
            </w:pPr>
          </w:p>
        </w:tc>
        <w:tc>
          <w:tcPr>
            <w:tcW w:w="4752" w:type="dxa"/>
            <w:vMerge/>
            <w:tcBorders>
              <w:top w:val="single" w:sz="2" w:space="0" w:color="000000"/>
              <w:left w:val="single" w:sz="2" w:space="0" w:color="000000"/>
              <w:bottom w:val="single" w:sz="2" w:space="0" w:color="000000"/>
              <w:right w:val="single" w:sz="2" w:space="0" w:color="000000"/>
            </w:tcBorders>
          </w:tcPr>
          <w:p w:rsidR="002873A6" w:rsidRPr="002873A6" w:rsidRDefault="002873A6" w:rsidP="00745B06">
            <w:pPr>
              <w:pStyle w:val="af0"/>
              <w:spacing w:line="240" w:lineRule="auto"/>
              <w:textAlignment w:val="auto"/>
              <w:rPr>
                <w:color w:val="auto"/>
                <w:lang w:val="ru-RU"/>
              </w:rPr>
            </w:pP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873A6" w:rsidRPr="002873A6" w:rsidRDefault="002873A6" w:rsidP="00745B06">
            <w:pPr>
              <w:pStyle w:val="17PRIL-tabl-hroom"/>
              <w:rPr>
                <w:rFonts w:ascii="Times New Roman" w:hAnsi="Times New Roman" w:cs="Times New Roman"/>
                <w:sz w:val="24"/>
                <w:szCs w:val="24"/>
              </w:rPr>
            </w:pPr>
            <w:r w:rsidRPr="002873A6">
              <w:rPr>
                <w:rStyle w:val="Bold"/>
                <w:rFonts w:ascii="Times New Roman" w:hAnsi="Times New Roman" w:cs="Times New Roman"/>
                <w:b/>
                <w:sz w:val="24"/>
                <w:szCs w:val="24"/>
              </w:rPr>
              <w:t>Согласен (на) – «да»</w:t>
            </w: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873A6" w:rsidRPr="002873A6" w:rsidRDefault="002873A6" w:rsidP="00745B06">
            <w:pPr>
              <w:pStyle w:val="17PRIL-tabl-hroom"/>
              <w:rPr>
                <w:rFonts w:ascii="Times New Roman" w:hAnsi="Times New Roman" w:cs="Times New Roman"/>
                <w:sz w:val="24"/>
                <w:szCs w:val="24"/>
              </w:rPr>
            </w:pPr>
            <w:r w:rsidRPr="002873A6">
              <w:rPr>
                <w:rStyle w:val="Bold"/>
                <w:rFonts w:ascii="Times New Roman" w:hAnsi="Times New Roman" w:cs="Times New Roman"/>
                <w:b/>
                <w:spacing w:val="-6"/>
                <w:sz w:val="24"/>
                <w:szCs w:val="24"/>
              </w:rPr>
              <w:t xml:space="preserve">Не согласен (на) – </w:t>
            </w:r>
            <w:r w:rsidRPr="002873A6">
              <w:rPr>
                <w:rStyle w:val="Bold"/>
                <w:rFonts w:ascii="Times New Roman" w:hAnsi="Times New Roman" w:cs="Times New Roman"/>
                <w:b/>
                <w:sz w:val="24"/>
                <w:szCs w:val="24"/>
              </w:rPr>
              <w:t>«нет»</w:t>
            </w: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lastRenderedPageBreak/>
              <w:t>1</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Нельзя рано учить ребенка читать, даже если он сам к этому стремится</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Память – это самое главное для развития способностей</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3</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Пока ребенок мал, жестких требований к нему нельзя предъявлять</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4</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Нельзя одаренного ребенка учить точно так же, как обычного</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5</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Одаренные дети иногда с трудом усваивают знания и навыки, не соответствующие их способностям</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6</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Ребенку с ранних лет необходимо предоставлять выбор везде, где это только можно: в еде, прогулках и даже в выборе друзей</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7</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pacing w:val="-4"/>
                <w:sz w:val="24"/>
                <w:szCs w:val="24"/>
              </w:rPr>
              <w:t>Чувство долга нельзя воспитывать слишком рано, нельзя предъявлять маленькому ребенку строгие требования – от этого страдает его личность</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8</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Математику до 12–13 лет должны достаточно полно изучать все дети вне различий в способностях</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9</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Одаренный ребенок часто имеет трудности в общении</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10</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Нужно, чтобы с первых дней обучения в школе ребенок был ориентирован только на отличные отметки</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11</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Нельзя постоянно проявлять любовь к ребенку, пусть даже маленькому – можно избаловать</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12</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Детей до 11–12 лет нельзя обучать в профилированных классах – математических, гуманитарных и т. д.</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13</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Нельзя наказывать ребенка за сломанную игрушку – он не виноват</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14</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pacing w:val="-4"/>
                <w:sz w:val="24"/>
                <w:szCs w:val="24"/>
              </w:rPr>
              <w:t>Ребенка нельзя заставлять читать, особенно художественную литературу</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15</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Ребенка с малых лет необходимо приучать к обязанностям по дому</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lastRenderedPageBreak/>
              <w:t>16</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У каждого ребенка должна быть уверенность в своих силах</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17</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Строгие наказания вредны для развития ребенка</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18</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Нельзя наказывать ребенка за плохое выполнение интеллектуальной деятельности: плохо прочитал, неправильно сосчитал</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19</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Если ребенок обыкновенный, нельзя, чтобы он считал себя способным, это будет мешать ему в жизни</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20</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Одаренность только от Бога или от природы</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21</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Маленького ребенка нельзя постоянно брать на руки – избалуешь</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22</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Одаренного ребенка можно сразу определить – он поражает всех своими знаниями и суждениями</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23</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Хороший педагог тот, на занятии у которого детям всегда интересно, и они не замечают, как идет время</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24</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Нужно, чтобы с самого раннего детства ребенку поменьше запрещали, тогда он вырастет настоящей личностью</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25</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Маленького ребенка нельзя наказывать, это подавляет его личность</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26</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От оценок в школе желательно по возможности избавляться</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494"/>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27</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Когда взрослые читают ребенку, очень важно, чтобы он сидел тихо и прислушивался к каждому слову</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28</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Одаренным детям ни в коем случае нельзя говорить, что они одаренные. Они могут зазнаться</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29</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Для того чтобы ребенок вырос способным, с ним обязательно надо заниматься еще до школы чтением, счетом, иностранным языком</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r w:rsidR="002873A6" w:rsidRPr="002873A6" w:rsidTr="00745B06">
        <w:trPr>
          <w:trHeight w:val="12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30</w:t>
            </w:r>
          </w:p>
        </w:tc>
        <w:tc>
          <w:tcPr>
            <w:tcW w:w="47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17PRIL-tabl-txt"/>
              <w:rPr>
                <w:rFonts w:ascii="Times New Roman" w:hAnsi="Times New Roman" w:cs="Times New Roman"/>
                <w:sz w:val="24"/>
                <w:szCs w:val="24"/>
              </w:rPr>
            </w:pPr>
            <w:r w:rsidRPr="002873A6">
              <w:rPr>
                <w:rFonts w:ascii="Times New Roman" w:hAnsi="Times New Roman" w:cs="Times New Roman"/>
                <w:sz w:val="24"/>
                <w:szCs w:val="24"/>
              </w:rPr>
              <w:t xml:space="preserve">Для развития способностей нужно требовать, чтобы школьник ежедневно читал хотя бы </w:t>
            </w:r>
            <w:proofErr w:type="spellStart"/>
            <w:r w:rsidRPr="002873A6">
              <w:rPr>
                <w:rFonts w:ascii="Times New Roman" w:hAnsi="Times New Roman" w:cs="Times New Roman"/>
                <w:sz w:val="24"/>
                <w:szCs w:val="24"/>
              </w:rPr>
              <w:t>две­три</w:t>
            </w:r>
            <w:proofErr w:type="spellEnd"/>
            <w:r w:rsidRPr="002873A6">
              <w:rPr>
                <w:rFonts w:ascii="Times New Roman" w:hAnsi="Times New Roman" w:cs="Times New Roman"/>
                <w:sz w:val="24"/>
                <w:szCs w:val="24"/>
              </w:rPr>
              <w:t xml:space="preserve"> страницы</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c>
          <w:tcPr>
            <w:tcW w:w="233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745B06">
            <w:pPr>
              <w:pStyle w:val="af0"/>
              <w:spacing w:line="240" w:lineRule="auto"/>
              <w:textAlignment w:val="auto"/>
              <w:rPr>
                <w:color w:val="auto"/>
                <w:lang w:val="ru-RU"/>
              </w:rPr>
            </w:pPr>
          </w:p>
        </w:tc>
      </w:tr>
    </w:tbl>
    <w:p w:rsidR="002873A6" w:rsidRPr="002873A6" w:rsidRDefault="002873A6" w:rsidP="002873A6">
      <w:pPr>
        <w:pStyle w:val="13EGE-txt-no-space"/>
        <w:ind w:left="360"/>
        <w:rPr>
          <w:rFonts w:ascii="Times New Roman" w:hAnsi="Times New Roman" w:cs="Times New Roman"/>
          <w:sz w:val="24"/>
          <w:szCs w:val="24"/>
        </w:rPr>
      </w:pPr>
    </w:p>
    <w:p w:rsidR="002873A6" w:rsidRPr="002873A6" w:rsidRDefault="002873A6" w:rsidP="002873A6">
      <w:pPr>
        <w:pStyle w:val="13EGE-txt-no-space"/>
        <w:spacing w:line="360" w:lineRule="auto"/>
        <w:ind w:left="567"/>
        <w:rPr>
          <w:rFonts w:ascii="Times New Roman" w:hAnsi="Times New Roman" w:cs="Times New Roman"/>
          <w:sz w:val="24"/>
          <w:szCs w:val="24"/>
        </w:rPr>
      </w:pPr>
      <w:r w:rsidRPr="002873A6">
        <w:rPr>
          <w:rStyle w:val="Bold"/>
          <w:rFonts w:ascii="Times New Roman" w:hAnsi="Times New Roman" w:cs="Times New Roman"/>
          <w:bCs/>
          <w:sz w:val="24"/>
          <w:szCs w:val="24"/>
        </w:rPr>
        <w:t>Ключ</w:t>
      </w:r>
      <w:r w:rsidRPr="002873A6">
        <w:rPr>
          <w:rFonts w:ascii="Times New Roman" w:hAnsi="Times New Roman" w:cs="Times New Roman"/>
          <w:sz w:val="24"/>
          <w:szCs w:val="24"/>
        </w:rPr>
        <w:t>: Да</w:t>
      </w:r>
      <w:proofErr w:type="gramStart"/>
      <w:r w:rsidRPr="002873A6">
        <w:rPr>
          <w:rFonts w:ascii="Times New Roman" w:hAnsi="Times New Roman" w:cs="Times New Roman"/>
          <w:sz w:val="24"/>
          <w:szCs w:val="24"/>
        </w:rPr>
        <w:t xml:space="preserve"> – (+), </w:t>
      </w:r>
      <w:proofErr w:type="gramEnd"/>
      <w:r w:rsidRPr="002873A6">
        <w:rPr>
          <w:rFonts w:ascii="Times New Roman" w:hAnsi="Times New Roman" w:cs="Times New Roman"/>
          <w:sz w:val="24"/>
          <w:szCs w:val="24"/>
        </w:rPr>
        <w:t xml:space="preserve">нет – (­). Каждый ответ, совпавший с ключом, считайте как 1 балл.   </w:t>
      </w:r>
    </w:p>
    <w:tbl>
      <w:tblPr>
        <w:tblW w:w="0" w:type="auto"/>
        <w:tblInd w:w="904" w:type="dxa"/>
        <w:tblLayout w:type="fixed"/>
        <w:tblCellMar>
          <w:left w:w="0" w:type="dxa"/>
          <w:right w:w="0" w:type="dxa"/>
        </w:tblCellMar>
        <w:tblLook w:val="0000" w:firstRow="0" w:lastRow="0" w:firstColumn="0" w:lastColumn="0" w:noHBand="0" w:noVBand="0"/>
      </w:tblPr>
      <w:tblGrid>
        <w:gridCol w:w="1407"/>
        <w:gridCol w:w="1406"/>
        <w:gridCol w:w="1407"/>
        <w:gridCol w:w="1407"/>
        <w:gridCol w:w="1407"/>
        <w:gridCol w:w="1406"/>
      </w:tblGrid>
      <w:tr w:rsidR="002873A6" w:rsidRPr="002873A6" w:rsidTr="002873A6">
        <w:trPr>
          <w:trHeight w:val="294"/>
        </w:trPr>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6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11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16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21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26 ­</w:t>
            </w:r>
          </w:p>
        </w:tc>
      </w:tr>
      <w:tr w:rsidR="002873A6" w:rsidRPr="002873A6" w:rsidTr="002873A6">
        <w:trPr>
          <w:trHeight w:val="60"/>
        </w:trPr>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7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12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17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22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27 ­</w:t>
            </w:r>
          </w:p>
        </w:tc>
      </w:tr>
      <w:tr w:rsidR="002873A6" w:rsidRPr="002873A6" w:rsidTr="002873A6">
        <w:trPr>
          <w:trHeight w:val="60"/>
        </w:trPr>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3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8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13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18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23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28 ­</w:t>
            </w:r>
          </w:p>
        </w:tc>
      </w:tr>
      <w:tr w:rsidR="002873A6" w:rsidRPr="002873A6" w:rsidTr="002873A6">
        <w:trPr>
          <w:trHeight w:val="60"/>
        </w:trPr>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4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9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14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19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24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29 ­</w:t>
            </w:r>
          </w:p>
        </w:tc>
      </w:tr>
      <w:tr w:rsidR="002873A6" w:rsidRPr="002873A6" w:rsidTr="002873A6">
        <w:trPr>
          <w:trHeight w:val="60"/>
        </w:trPr>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5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10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15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20 ­</w:t>
            </w:r>
          </w:p>
        </w:tc>
        <w:tc>
          <w:tcPr>
            <w:tcW w:w="14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25 ­</w:t>
            </w:r>
          </w:p>
        </w:tc>
        <w:tc>
          <w:tcPr>
            <w:tcW w:w="140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873A6" w:rsidRPr="002873A6" w:rsidRDefault="002873A6" w:rsidP="002873A6">
            <w:pPr>
              <w:pStyle w:val="17PRIL-tabl-txt"/>
              <w:spacing w:line="360" w:lineRule="auto"/>
              <w:rPr>
                <w:rFonts w:ascii="Times New Roman" w:hAnsi="Times New Roman" w:cs="Times New Roman"/>
                <w:sz w:val="24"/>
                <w:szCs w:val="24"/>
              </w:rPr>
            </w:pPr>
            <w:r w:rsidRPr="002873A6">
              <w:rPr>
                <w:rFonts w:ascii="Times New Roman" w:hAnsi="Times New Roman" w:cs="Times New Roman"/>
                <w:sz w:val="24"/>
                <w:szCs w:val="24"/>
              </w:rPr>
              <w:t>30 ­</w:t>
            </w:r>
          </w:p>
        </w:tc>
      </w:tr>
    </w:tbl>
    <w:p w:rsidR="002873A6" w:rsidRPr="002873A6" w:rsidRDefault="002873A6" w:rsidP="002873A6">
      <w:pPr>
        <w:pStyle w:val="13EGE-txt-no-space"/>
        <w:spacing w:line="360" w:lineRule="auto"/>
        <w:ind w:left="0"/>
        <w:rPr>
          <w:rFonts w:ascii="Times New Roman" w:hAnsi="Times New Roman" w:cs="Times New Roman"/>
          <w:sz w:val="24"/>
          <w:szCs w:val="24"/>
        </w:rPr>
      </w:pPr>
    </w:p>
    <w:p w:rsidR="002873A6" w:rsidRPr="002873A6" w:rsidRDefault="002873A6" w:rsidP="002873A6">
      <w:pPr>
        <w:pStyle w:val="17PRIL-txt"/>
        <w:spacing w:line="360" w:lineRule="auto"/>
        <w:ind w:left="567" w:right="567"/>
        <w:rPr>
          <w:rFonts w:ascii="Times New Roman" w:hAnsi="Times New Roman" w:cs="Times New Roman"/>
          <w:sz w:val="24"/>
          <w:szCs w:val="24"/>
        </w:rPr>
      </w:pPr>
      <w:r w:rsidRPr="002873A6">
        <w:rPr>
          <w:rStyle w:val="Bold"/>
          <w:rFonts w:ascii="Times New Roman" w:hAnsi="Times New Roman" w:cs="Times New Roman"/>
          <w:bCs/>
          <w:sz w:val="24"/>
          <w:szCs w:val="24"/>
        </w:rPr>
        <w:t>Интерпретация</w:t>
      </w:r>
      <w:r w:rsidRPr="002873A6">
        <w:rPr>
          <w:rFonts w:ascii="Times New Roman" w:hAnsi="Times New Roman" w:cs="Times New Roman"/>
          <w:sz w:val="24"/>
          <w:szCs w:val="24"/>
        </w:rPr>
        <w:t>:</w:t>
      </w:r>
    </w:p>
    <w:p w:rsidR="002873A6" w:rsidRPr="002873A6" w:rsidRDefault="002873A6" w:rsidP="002873A6">
      <w:pPr>
        <w:pStyle w:val="17PRIL-tabl-txt"/>
        <w:spacing w:line="360" w:lineRule="auto"/>
        <w:ind w:left="567" w:right="567"/>
        <w:rPr>
          <w:rFonts w:ascii="Times New Roman" w:hAnsi="Times New Roman" w:cs="Times New Roman"/>
          <w:sz w:val="24"/>
          <w:szCs w:val="24"/>
        </w:rPr>
      </w:pPr>
      <w:r w:rsidRPr="002873A6">
        <w:rPr>
          <w:rStyle w:val="Bold"/>
          <w:rFonts w:ascii="Times New Roman" w:hAnsi="Times New Roman" w:cs="Times New Roman"/>
          <w:bCs/>
          <w:sz w:val="24"/>
          <w:szCs w:val="24"/>
        </w:rPr>
        <w:t xml:space="preserve">25–30 баллов </w:t>
      </w:r>
      <w:r w:rsidRPr="002873A6">
        <w:rPr>
          <w:rFonts w:ascii="Times New Roman" w:hAnsi="Times New Roman" w:cs="Times New Roman"/>
          <w:sz w:val="24"/>
          <w:szCs w:val="24"/>
        </w:rPr>
        <w:t>– вы настоящий талант, у вас педагогическая интуиция, поэтому вам необходимо срочно найти себе дело, соответствующее вашим недюжинным способностям. Вы можете работать с одаренными детьми.</w:t>
      </w:r>
    </w:p>
    <w:p w:rsidR="002873A6" w:rsidRPr="002873A6" w:rsidRDefault="002873A6" w:rsidP="002873A6">
      <w:pPr>
        <w:pStyle w:val="17PRIL-tabl-txt"/>
        <w:spacing w:line="360" w:lineRule="auto"/>
        <w:ind w:left="567" w:right="567"/>
        <w:rPr>
          <w:rFonts w:ascii="Times New Roman" w:hAnsi="Times New Roman" w:cs="Times New Roman"/>
          <w:sz w:val="24"/>
          <w:szCs w:val="24"/>
        </w:rPr>
      </w:pPr>
      <w:r w:rsidRPr="002873A6">
        <w:rPr>
          <w:rStyle w:val="Bold"/>
          <w:rFonts w:ascii="Times New Roman" w:hAnsi="Times New Roman" w:cs="Times New Roman"/>
          <w:bCs/>
          <w:sz w:val="24"/>
          <w:szCs w:val="24"/>
        </w:rPr>
        <w:t>15–24 баллов</w:t>
      </w:r>
      <w:r w:rsidRPr="002873A6">
        <w:rPr>
          <w:rFonts w:ascii="Times New Roman" w:hAnsi="Times New Roman" w:cs="Times New Roman"/>
          <w:sz w:val="24"/>
          <w:szCs w:val="24"/>
        </w:rPr>
        <w:t xml:space="preserve"> – вы понимаете, как работать с одаренными детьми, остается только потренироваться на практике.</w:t>
      </w:r>
    </w:p>
    <w:p w:rsidR="00E75605" w:rsidRPr="007B39FB" w:rsidRDefault="002873A6" w:rsidP="007B39FB">
      <w:pPr>
        <w:spacing w:line="360" w:lineRule="auto"/>
        <w:ind w:left="567"/>
        <w:rPr>
          <w:rStyle w:val="apple-converted-space"/>
          <w:rFonts w:ascii="Times New Roman" w:hAnsi="Times New Roman" w:cs="Times New Roman"/>
          <w:sz w:val="24"/>
          <w:szCs w:val="24"/>
        </w:rPr>
      </w:pPr>
      <w:r w:rsidRPr="002873A6">
        <w:rPr>
          <w:rStyle w:val="Bold"/>
          <w:rFonts w:ascii="Times New Roman" w:hAnsi="Times New Roman" w:cs="Times New Roman"/>
          <w:bCs/>
          <w:sz w:val="24"/>
          <w:szCs w:val="24"/>
        </w:rPr>
        <w:t xml:space="preserve">0–14 баллов – </w:t>
      </w:r>
      <w:r w:rsidRPr="002873A6">
        <w:rPr>
          <w:rFonts w:ascii="Times New Roman" w:hAnsi="Times New Roman" w:cs="Times New Roman"/>
          <w:sz w:val="24"/>
          <w:szCs w:val="24"/>
        </w:rPr>
        <w:t>вам необходимо заняться своим самообразованием (либо сочинить свою педагогическую теорию). Работать с о</w:t>
      </w:r>
      <w:r w:rsidR="007B39FB">
        <w:rPr>
          <w:rFonts w:ascii="Times New Roman" w:hAnsi="Times New Roman" w:cs="Times New Roman"/>
          <w:sz w:val="24"/>
          <w:szCs w:val="24"/>
        </w:rPr>
        <w:t>даренными детьми вам пока рано.</w:t>
      </w:r>
    </w:p>
    <w:p w:rsidR="00690286" w:rsidRPr="00690286" w:rsidRDefault="00690286" w:rsidP="00690286">
      <w:pPr>
        <w:spacing w:after="0" w:line="360" w:lineRule="auto"/>
        <w:jc w:val="center"/>
        <w:rPr>
          <w:rFonts w:ascii="Times New Roman" w:eastAsia="Times New Roman" w:hAnsi="Times New Roman" w:cs="Times New Roman"/>
          <w:b/>
          <w:color w:val="000000"/>
          <w:sz w:val="24"/>
          <w:szCs w:val="24"/>
          <w:lang w:eastAsia="zh-CN"/>
        </w:rPr>
      </w:pPr>
      <w:r w:rsidRPr="00690286">
        <w:rPr>
          <w:rFonts w:ascii="Times New Roman" w:eastAsia="Times New Roman" w:hAnsi="Times New Roman" w:cs="Times New Roman"/>
          <w:b/>
          <w:bCs/>
          <w:color w:val="000000"/>
          <w:sz w:val="24"/>
          <w:szCs w:val="24"/>
          <w:lang w:eastAsia="zh-CN"/>
        </w:rPr>
        <w:t>Рекомендации учителям, работающим с одаренными детьми</w:t>
      </w:r>
    </w:p>
    <w:p w:rsidR="00690286" w:rsidRPr="00F90051" w:rsidRDefault="00690286" w:rsidP="00690286">
      <w:pPr>
        <w:spacing w:after="0" w:line="360" w:lineRule="auto"/>
        <w:ind w:firstLine="567"/>
        <w:jc w:val="both"/>
        <w:rPr>
          <w:rFonts w:ascii="Times New Roman" w:eastAsia="Times New Roman" w:hAnsi="Times New Roman" w:cs="Times New Roman"/>
          <w:color w:val="000000"/>
          <w:sz w:val="24"/>
          <w:szCs w:val="24"/>
          <w:lang w:eastAsia="zh-CN"/>
        </w:rPr>
      </w:pPr>
      <w:r w:rsidRPr="00F90051">
        <w:rPr>
          <w:rFonts w:ascii="Times New Roman" w:eastAsia="Times New Roman" w:hAnsi="Times New Roman" w:cs="Times New Roman"/>
          <w:color w:val="000000"/>
          <w:sz w:val="24"/>
          <w:szCs w:val="24"/>
          <w:lang w:eastAsia="zh-CN"/>
        </w:rPr>
        <w:t>Как показывает практика, наиболее эффективный метод взаимодействия учителя с одаренным ребенком – индивидуальные занятия с акцентом на его самостоятельную работу с материалом. Учителю-предметнику в работе необходимо:</w:t>
      </w:r>
    </w:p>
    <w:p w:rsidR="00690286" w:rsidRPr="00F90051" w:rsidRDefault="00690286" w:rsidP="00270528">
      <w:pPr>
        <w:numPr>
          <w:ilvl w:val="0"/>
          <w:numId w:val="14"/>
        </w:numPr>
        <w:spacing w:after="0" w:line="360" w:lineRule="auto"/>
        <w:ind w:left="0" w:firstLine="0"/>
        <w:jc w:val="both"/>
        <w:rPr>
          <w:rFonts w:ascii="Times New Roman" w:eastAsia="Times New Roman" w:hAnsi="Times New Roman" w:cs="Times New Roman"/>
          <w:color w:val="000000"/>
          <w:sz w:val="24"/>
          <w:szCs w:val="24"/>
          <w:lang w:eastAsia="zh-CN"/>
        </w:rPr>
      </w:pPr>
      <w:r w:rsidRPr="00F90051">
        <w:rPr>
          <w:rFonts w:ascii="Times New Roman" w:eastAsia="Times New Roman" w:hAnsi="Times New Roman" w:cs="Times New Roman"/>
          <w:color w:val="000000"/>
          <w:sz w:val="24"/>
          <w:szCs w:val="24"/>
          <w:lang w:eastAsia="zh-CN"/>
        </w:rPr>
        <w:t xml:space="preserve">составить план занятий с ребенком, учитывая  его склонности (гуманитарные, математические, </w:t>
      </w:r>
      <w:proofErr w:type="gramStart"/>
      <w:r w:rsidRPr="00F90051">
        <w:rPr>
          <w:rFonts w:ascii="Times New Roman" w:eastAsia="Times New Roman" w:hAnsi="Times New Roman" w:cs="Times New Roman"/>
          <w:color w:val="000000"/>
          <w:sz w:val="24"/>
          <w:szCs w:val="24"/>
          <w:lang w:eastAsia="zh-CN"/>
        </w:rPr>
        <w:t>естественно-научные</w:t>
      </w:r>
      <w:proofErr w:type="gramEnd"/>
      <w:r w:rsidRPr="00F90051">
        <w:rPr>
          <w:rFonts w:ascii="Times New Roman" w:eastAsia="Times New Roman" w:hAnsi="Times New Roman" w:cs="Times New Roman"/>
          <w:color w:val="000000"/>
          <w:sz w:val="24"/>
          <w:szCs w:val="24"/>
          <w:lang w:eastAsia="zh-CN"/>
        </w:rPr>
        <w:t xml:space="preserve">; музыкальные и т.д.), психические особенности ребенка; </w:t>
      </w:r>
    </w:p>
    <w:p w:rsidR="00690286" w:rsidRPr="00F90051" w:rsidRDefault="00690286" w:rsidP="00270528">
      <w:pPr>
        <w:numPr>
          <w:ilvl w:val="0"/>
          <w:numId w:val="14"/>
        </w:numPr>
        <w:spacing w:after="0" w:line="360" w:lineRule="auto"/>
        <w:ind w:left="0" w:firstLine="0"/>
        <w:jc w:val="both"/>
        <w:rPr>
          <w:rFonts w:ascii="Times New Roman" w:eastAsia="Times New Roman" w:hAnsi="Times New Roman" w:cs="Times New Roman"/>
          <w:color w:val="000000"/>
          <w:sz w:val="24"/>
          <w:szCs w:val="24"/>
          <w:lang w:eastAsia="zh-CN"/>
        </w:rPr>
      </w:pPr>
      <w:r w:rsidRPr="00F90051">
        <w:rPr>
          <w:rFonts w:ascii="Times New Roman" w:eastAsia="Times New Roman" w:hAnsi="Times New Roman" w:cs="Times New Roman"/>
          <w:color w:val="000000"/>
          <w:sz w:val="24"/>
          <w:szCs w:val="24"/>
          <w:lang w:eastAsia="zh-CN"/>
        </w:rPr>
        <w:t>определить темы консультаций по наиболее сложным  вопросам;</w:t>
      </w:r>
    </w:p>
    <w:p w:rsidR="00690286" w:rsidRPr="00F90051" w:rsidRDefault="00690286" w:rsidP="00270528">
      <w:pPr>
        <w:numPr>
          <w:ilvl w:val="0"/>
          <w:numId w:val="14"/>
        </w:numPr>
        <w:spacing w:after="0" w:line="360" w:lineRule="auto"/>
        <w:ind w:left="0" w:firstLine="0"/>
        <w:jc w:val="both"/>
        <w:rPr>
          <w:rFonts w:ascii="Times New Roman" w:eastAsia="Times New Roman" w:hAnsi="Times New Roman" w:cs="Times New Roman"/>
          <w:b/>
          <w:sz w:val="24"/>
          <w:szCs w:val="24"/>
          <w:lang w:eastAsia="zh-CN"/>
        </w:rPr>
      </w:pPr>
      <w:r w:rsidRPr="00F90051">
        <w:rPr>
          <w:rFonts w:ascii="Times New Roman" w:eastAsia="Times New Roman" w:hAnsi="Times New Roman" w:cs="Times New Roman"/>
          <w:color w:val="000000"/>
          <w:sz w:val="24"/>
          <w:szCs w:val="24"/>
          <w:lang w:eastAsia="zh-CN"/>
        </w:rPr>
        <w:t>выбрать форму отчета ребенка по предмету (тесты, вопросы и т.д.) за определенные промежутки времени.</w:t>
      </w:r>
    </w:p>
    <w:p w:rsidR="00690286" w:rsidRPr="00F90051" w:rsidRDefault="00690286" w:rsidP="00690286">
      <w:pPr>
        <w:pStyle w:val="a8"/>
        <w:spacing w:line="360" w:lineRule="auto"/>
        <w:ind w:firstLine="680"/>
        <w:rPr>
          <w:sz w:val="24"/>
        </w:rPr>
      </w:pPr>
      <w:r w:rsidRPr="00F90051">
        <w:rPr>
          <w:color w:val="000000"/>
          <w:sz w:val="24"/>
        </w:rPr>
        <w:t xml:space="preserve"> </w:t>
      </w:r>
      <w:r w:rsidRPr="00F90051">
        <w:rPr>
          <w:sz w:val="24"/>
        </w:rPr>
        <w:t xml:space="preserve">Ребенку предоставить: </w:t>
      </w:r>
    </w:p>
    <w:p w:rsidR="00690286" w:rsidRPr="00F90051" w:rsidRDefault="00690286" w:rsidP="00270528">
      <w:pPr>
        <w:pStyle w:val="a8"/>
        <w:numPr>
          <w:ilvl w:val="0"/>
          <w:numId w:val="15"/>
        </w:numPr>
        <w:tabs>
          <w:tab w:val="left" w:pos="284"/>
        </w:tabs>
        <w:spacing w:line="360" w:lineRule="auto"/>
        <w:ind w:left="0" w:firstLine="0"/>
        <w:rPr>
          <w:sz w:val="24"/>
        </w:rPr>
      </w:pPr>
      <w:r w:rsidRPr="00F90051">
        <w:rPr>
          <w:sz w:val="24"/>
        </w:rPr>
        <w:t xml:space="preserve">название темы; </w:t>
      </w:r>
    </w:p>
    <w:p w:rsidR="00690286" w:rsidRPr="00F90051" w:rsidRDefault="00690286" w:rsidP="00270528">
      <w:pPr>
        <w:pStyle w:val="a8"/>
        <w:numPr>
          <w:ilvl w:val="0"/>
          <w:numId w:val="15"/>
        </w:numPr>
        <w:tabs>
          <w:tab w:val="left" w:pos="284"/>
        </w:tabs>
        <w:spacing w:line="360" w:lineRule="auto"/>
        <w:ind w:left="0" w:firstLine="0"/>
        <w:rPr>
          <w:sz w:val="24"/>
        </w:rPr>
      </w:pPr>
      <w:r w:rsidRPr="00F90051">
        <w:rPr>
          <w:sz w:val="24"/>
        </w:rPr>
        <w:t xml:space="preserve">план изучения темы; </w:t>
      </w:r>
    </w:p>
    <w:p w:rsidR="00690286" w:rsidRPr="00F90051" w:rsidRDefault="00690286" w:rsidP="00270528">
      <w:pPr>
        <w:pStyle w:val="a8"/>
        <w:numPr>
          <w:ilvl w:val="0"/>
          <w:numId w:val="15"/>
        </w:numPr>
        <w:tabs>
          <w:tab w:val="left" w:pos="284"/>
        </w:tabs>
        <w:spacing w:line="360" w:lineRule="auto"/>
        <w:ind w:left="0" w:firstLine="0"/>
        <w:rPr>
          <w:sz w:val="24"/>
        </w:rPr>
      </w:pPr>
      <w:r w:rsidRPr="00F90051">
        <w:rPr>
          <w:sz w:val="24"/>
        </w:rPr>
        <w:t>основные вопросы;</w:t>
      </w:r>
    </w:p>
    <w:p w:rsidR="00690286" w:rsidRPr="00F90051" w:rsidRDefault="00690286" w:rsidP="00270528">
      <w:pPr>
        <w:numPr>
          <w:ilvl w:val="0"/>
          <w:numId w:val="15"/>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 xml:space="preserve">понятия и термины, которые он должен усвоить; </w:t>
      </w:r>
    </w:p>
    <w:p w:rsidR="00690286" w:rsidRPr="00F90051" w:rsidRDefault="00690286" w:rsidP="00270528">
      <w:pPr>
        <w:numPr>
          <w:ilvl w:val="0"/>
          <w:numId w:val="15"/>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 xml:space="preserve">практические работы; </w:t>
      </w:r>
    </w:p>
    <w:p w:rsidR="00690286" w:rsidRPr="00F90051" w:rsidRDefault="00690286" w:rsidP="00270528">
      <w:pPr>
        <w:numPr>
          <w:ilvl w:val="0"/>
          <w:numId w:val="15"/>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 xml:space="preserve">список необходимой литературы; </w:t>
      </w:r>
    </w:p>
    <w:p w:rsidR="00690286" w:rsidRPr="00F90051" w:rsidRDefault="00690286" w:rsidP="00270528">
      <w:pPr>
        <w:numPr>
          <w:ilvl w:val="0"/>
          <w:numId w:val="15"/>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формы контроля;</w:t>
      </w:r>
    </w:p>
    <w:p w:rsidR="00690286" w:rsidRPr="00F90051" w:rsidRDefault="00690286" w:rsidP="00270528">
      <w:pPr>
        <w:numPr>
          <w:ilvl w:val="0"/>
          <w:numId w:val="15"/>
        </w:numPr>
        <w:tabs>
          <w:tab w:val="left" w:pos="284"/>
        </w:tabs>
        <w:suppressAutoHyphens/>
        <w:spacing w:after="0" w:line="360" w:lineRule="auto"/>
        <w:ind w:left="0" w:firstLine="0"/>
        <w:rPr>
          <w:rFonts w:ascii="Times New Roman" w:eastAsia="Times New Roman" w:hAnsi="Times New Roman" w:cs="Times New Roman"/>
          <w:b/>
          <w:sz w:val="24"/>
          <w:szCs w:val="24"/>
          <w:lang w:eastAsia="zh-CN"/>
        </w:rPr>
      </w:pPr>
      <w:r w:rsidRPr="00F90051">
        <w:rPr>
          <w:rFonts w:ascii="Times New Roman" w:eastAsia="Times New Roman" w:hAnsi="Times New Roman" w:cs="Times New Roman"/>
          <w:sz w:val="24"/>
          <w:szCs w:val="24"/>
          <w:lang w:eastAsia="zh-CN"/>
        </w:rPr>
        <w:lastRenderedPageBreak/>
        <w:t xml:space="preserve">задания для самопроверки. </w:t>
      </w:r>
    </w:p>
    <w:p w:rsidR="00690286" w:rsidRPr="00F90051" w:rsidRDefault="00690286" w:rsidP="00690286">
      <w:pPr>
        <w:suppressAutoHyphens/>
        <w:spacing w:after="0" w:line="360" w:lineRule="auto"/>
        <w:ind w:firstLine="68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Для анализа результатов работы оформить таблицу:</w:t>
      </w:r>
    </w:p>
    <w:p w:rsidR="00690286" w:rsidRPr="00F90051" w:rsidRDefault="00690286" w:rsidP="00270528">
      <w:pPr>
        <w:numPr>
          <w:ilvl w:val="0"/>
          <w:numId w:val="16"/>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 xml:space="preserve">предмет </w:t>
      </w:r>
    </w:p>
    <w:p w:rsidR="00690286" w:rsidRPr="00F90051" w:rsidRDefault="00690286" w:rsidP="00270528">
      <w:pPr>
        <w:numPr>
          <w:ilvl w:val="0"/>
          <w:numId w:val="16"/>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 xml:space="preserve">дата и время консультаций </w:t>
      </w:r>
    </w:p>
    <w:p w:rsidR="00690286" w:rsidRPr="00F90051" w:rsidRDefault="00690286" w:rsidP="00270528">
      <w:pPr>
        <w:numPr>
          <w:ilvl w:val="0"/>
          <w:numId w:val="16"/>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 xml:space="preserve">главные рассматриваемые вопросы </w:t>
      </w:r>
    </w:p>
    <w:p w:rsidR="00690286" w:rsidRPr="00F90051" w:rsidRDefault="00690286" w:rsidP="00270528">
      <w:pPr>
        <w:numPr>
          <w:ilvl w:val="0"/>
          <w:numId w:val="16"/>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 xml:space="preserve">время работы с темой по программе </w:t>
      </w:r>
    </w:p>
    <w:p w:rsidR="00690286" w:rsidRPr="00F90051" w:rsidRDefault="00690286" w:rsidP="00270528">
      <w:pPr>
        <w:numPr>
          <w:ilvl w:val="0"/>
          <w:numId w:val="16"/>
        </w:numPr>
        <w:tabs>
          <w:tab w:val="left" w:pos="284"/>
        </w:tabs>
        <w:suppressAutoHyphens/>
        <w:spacing w:after="0" w:line="360" w:lineRule="auto"/>
        <w:ind w:left="0" w:firstLine="0"/>
        <w:rPr>
          <w:rFonts w:ascii="Times New Roman" w:eastAsia="Times New Roman" w:hAnsi="Times New Roman" w:cs="Times New Roman"/>
          <w:sz w:val="24"/>
          <w:szCs w:val="24"/>
          <w:lang w:eastAsia="zh-CN"/>
        </w:rPr>
      </w:pPr>
      <w:r w:rsidRPr="00F90051">
        <w:rPr>
          <w:rFonts w:ascii="Times New Roman" w:eastAsia="Times New Roman" w:hAnsi="Times New Roman" w:cs="Times New Roman"/>
          <w:sz w:val="24"/>
          <w:szCs w:val="24"/>
          <w:lang w:eastAsia="zh-CN"/>
        </w:rPr>
        <w:t>фактически затраченное время (причины отклонений от сроков);</w:t>
      </w:r>
    </w:p>
    <w:p w:rsidR="00690286" w:rsidRPr="00F90051" w:rsidRDefault="00690286" w:rsidP="00270528">
      <w:pPr>
        <w:numPr>
          <w:ilvl w:val="0"/>
          <w:numId w:val="16"/>
        </w:numPr>
        <w:tabs>
          <w:tab w:val="left" w:pos="284"/>
        </w:tabs>
        <w:suppressAutoHyphens/>
        <w:spacing w:after="0" w:line="360" w:lineRule="auto"/>
        <w:ind w:left="0" w:firstLine="0"/>
        <w:rPr>
          <w:rFonts w:ascii="Times New Roman" w:eastAsia="Times New Roman" w:hAnsi="Times New Roman" w:cs="Times New Roman"/>
          <w:color w:val="000000"/>
          <w:sz w:val="24"/>
          <w:szCs w:val="24"/>
          <w:lang w:eastAsia="zh-CN"/>
        </w:rPr>
      </w:pPr>
      <w:r w:rsidRPr="00F90051">
        <w:rPr>
          <w:rFonts w:ascii="Times New Roman" w:eastAsia="Times New Roman" w:hAnsi="Times New Roman" w:cs="Times New Roman"/>
          <w:sz w:val="24"/>
          <w:szCs w:val="24"/>
          <w:lang w:eastAsia="zh-CN"/>
        </w:rPr>
        <w:t xml:space="preserve">дополнительные вопросы, не предусмотренные программой. </w:t>
      </w:r>
    </w:p>
    <w:p w:rsidR="00690286" w:rsidRPr="00F90051" w:rsidRDefault="00690286" w:rsidP="00690286">
      <w:pPr>
        <w:spacing w:after="0" w:line="360" w:lineRule="auto"/>
        <w:ind w:firstLine="680"/>
        <w:jc w:val="both"/>
        <w:rPr>
          <w:rFonts w:ascii="Times New Roman" w:eastAsia="Times New Roman" w:hAnsi="Times New Roman" w:cs="Times New Roman"/>
          <w:sz w:val="24"/>
          <w:szCs w:val="24"/>
          <w:lang w:eastAsia="zh-CN"/>
        </w:rPr>
      </w:pPr>
      <w:r w:rsidRPr="00F90051">
        <w:rPr>
          <w:rFonts w:ascii="Times New Roman" w:eastAsia="Times New Roman" w:hAnsi="Times New Roman" w:cs="Times New Roman"/>
          <w:color w:val="000000"/>
          <w:sz w:val="24"/>
          <w:szCs w:val="24"/>
          <w:lang w:eastAsia="zh-CN"/>
        </w:rPr>
        <w:t>Учителю необходимо быть доброжелательным и чутким, учитывать психологические особенности ребенка, поощрять его творческое и продуктивное мышление, стремиться к глубокой проработке выбранной темы.</w:t>
      </w:r>
    </w:p>
    <w:p w:rsidR="00690286" w:rsidRPr="00F90051" w:rsidRDefault="00690286" w:rsidP="00690286">
      <w:pPr>
        <w:spacing w:after="0" w:line="360" w:lineRule="auto"/>
        <w:jc w:val="both"/>
        <w:rPr>
          <w:rFonts w:ascii="Times New Roman" w:eastAsia="Times New Roman" w:hAnsi="Times New Roman" w:cs="Times New Roman"/>
          <w:b/>
          <w:sz w:val="24"/>
          <w:szCs w:val="24"/>
          <w:lang w:eastAsia="zh-CN"/>
        </w:rPr>
      </w:pPr>
    </w:p>
    <w:p w:rsidR="00690286" w:rsidRPr="00F90051" w:rsidRDefault="00690286" w:rsidP="00690286">
      <w:pPr>
        <w:tabs>
          <w:tab w:val="left" w:pos="0"/>
          <w:tab w:val="num" w:pos="1440"/>
        </w:tabs>
        <w:spacing w:after="0" w:line="360" w:lineRule="auto"/>
        <w:jc w:val="both"/>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90286" w:rsidRDefault="00690286" w:rsidP="00690286">
      <w:pPr>
        <w:tabs>
          <w:tab w:val="left" w:pos="0"/>
          <w:tab w:val="num" w:pos="1440"/>
        </w:tabs>
        <w:spacing w:after="0" w:line="240" w:lineRule="auto"/>
        <w:rPr>
          <w:rFonts w:ascii="Times New Roman" w:hAnsi="Times New Roman" w:cs="Times New Roman"/>
          <w:sz w:val="24"/>
          <w:szCs w:val="24"/>
        </w:rPr>
      </w:pPr>
    </w:p>
    <w:p w:rsidR="0062465A" w:rsidRDefault="0062465A">
      <w:pPr>
        <w:rPr>
          <w:rFonts w:ascii="Times New Roman" w:hAnsi="Times New Roman" w:cs="Times New Roman"/>
          <w:sz w:val="24"/>
          <w:szCs w:val="24"/>
        </w:rPr>
      </w:pPr>
      <w:r>
        <w:rPr>
          <w:rFonts w:ascii="Times New Roman" w:hAnsi="Times New Roman" w:cs="Times New Roman"/>
          <w:sz w:val="24"/>
          <w:szCs w:val="24"/>
        </w:rPr>
        <w:br w:type="page"/>
      </w:r>
    </w:p>
    <w:p w:rsidR="001B69F4" w:rsidRDefault="000C4BF5" w:rsidP="001B69F4">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1B69F4" w:rsidRPr="001B69F4" w:rsidRDefault="001B69F4" w:rsidP="001B69F4">
      <w:pPr>
        <w:jc w:val="center"/>
        <w:rPr>
          <w:rFonts w:ascii="Times New Roman" w:hAnsi="Times New Roman" w:cs="Times New Roman"/>
          <w:b/>
          <w:sz w:val="24"/>
          <w:szCs w:val="24"/>
        </w:rPr>
      </w:pPr>
      <w:r w:rsidRPr="001B69F4">
        <w:rPr>
          <w:rFonts w:ascii="Times New Roman" w:hAnsi="Times New Roman" w:cs="Times New Roman"/>
          <w:b/>
          <w:sz w:val="24"/>
          <w:szCs w:val="24"/>
        </w:rPr>
        <w:t xml:space="preserve">Описание хода реализации программы </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w:t>
      </w:r>
      <w:r w:rsidRPr="001E2B30">
        <w:rPr>
          <w:rFonts w:ascii="Times New Roman" w:hAnsi="Times New Roman" w:cs="Times New Roman"/>
          <w:sz w:val="24"/>
          <w:szCs w:val="24"/>
        </w:rPr>
        <w:t>абота по выявлению одаренных детей</w:t>
      </w:r>
      <w:r>
        <w:rPr>
          <w:rFonts w:ascii="Times New Roman" w:hAnsi="Times New Roman" w:cs="Times New Roman"/>
          <w:sz w:val="24"/>
          <w:szCs w:val="24"/>
        </w:rPr>
        <w:t xml:space="preserve"> (детей с высоким уровнем познавательного интереса, детей с высоким уровнем познавательных способностей и академической успеваемости)</w:t>
      </w:r>
      <w:r w:rsidRPr="001E2B30">
        <w:rPr>
          <w:rFonts w:ascii="Times New Roman" w:hAnsi="Times New Roman" w:cs="Times New Roman"/>
          <w:sz w:val="24"/>
          <w:szCs w:val="24"/>
        </w:rPr>
        <w:t xml:space="preserve"> начинается на уроках. Учителя школы на своих уроках не только закладывают базовые знания по предметам, но и создают условия для развития и проявления детской одаренности. Это достигается за счет использования эффективных образовательных технологий и педагогических приемов и методов на основе индивидуального подхода. Основной прием – индивидуализация заданий. Для эффективной организации работы на этом этапе важно не только иметь богатый инструментарий для формирования у детей базовых предметных знаний. Важно иметь широкий арсенал индивидуальных, нестандартных, творческих заданий или заданий повышенной сложности.</w:t>
      </w:r>
      <w:r>
        <w:rPr>
          <w:rFonts w:ascii="Times New Roman" w:hAnsi="Times New Roman" w:cs="Times New Roman"/>
          <w:sz w:val="24"/>
          <w:szCs w:val="24"/>
        </w:rPr>
        <w:t xml:space="preserve"> Высокая продуктивность выполнения сложных заданий, упражнений опережающего характера, качественная и количественная оценка за работу на уроке создает ситуацию успеха у учащихся, а значит, мотивирует их на более глубокое изучение предмета, в данном случае предметов гуманитарной направленности.</w:t>
      </w:r>
    </w:p>
    <w:p w:rsidR="001B69F4" w:rsidRDefault="001B69F4" w:rsidP="001B69F4">
      <w:pPr>
        <w:pStyle w:val="a6"/>
        <w:shd w:val="clear" w:color="auto" w:fill="FFFFFF"/>
        <w:spacing w:before="0" w:beforeAutospacing="0" w:after="0" w:afterAutospacing="0" w:line="360" w:lineRule="auto"/>
        <w:jc w:val="both"/>
      </w:pPr>
      <w:r>
        <w:t xml:space="preserve">       </w:t>
      </w:r>
      <w:proofErr w:type="gramStart"/>
      <w:r>
        <w:t>После выявления одаренных учащихся на уроках, тестирования психологами данных детей</w:t>
      </w:r>
      <w:r w:rsidR="0056665A">
        <w:t>,</w:t>
      </w:r>
      <w:r>
        <w:t xml:space="preserve"> администрацией школы совместно с психологической службой проводится родительское собрание с целью  знакомства </w:t>
      </w:r>
      <w:r w:rsidRPr="00D23A20">
        <w:t xml:space="preserve"> родителей учащихся с понятием «Одаренность»,</w:t>
      </w:r>
      <w:r w:rsidRPr="00D23A20">
        <w:rPr>
          <w:b/>
          <w:bCs/>
        </w:rPr>
        <w:t> </w:t>
      </w:r>
      <w:r w:rsidRPr="00D23A20">
        <w:t xml:space="preserve">«Одаренные дети», с признаками одаренности детей, с созданием условий для развития и реализации способностей одаренных детей, активизации и поощрения их творческой деятельности, дать методические рекомендации по выявлению одаренного ребенка и оказанию ему </w:t>
      </w:r>
      <w:r>
        <w:t>помощи.</w:t>
      </w:r>
      <w:proofErr w:type="gramEnd"/>
    </w:p>
    <w:p w:rsidR="001B69F4" w:rsidRDefault="0056665A" w:rsidP="001B69F4">
      <w:pPr>
        <w:pStyle w:val="a6"/>
        <w:shd w:val="clear" w:color="auto" w:fill="FFFFFF"/>
        <w:spacing w:before="0" w:beforeAutospacing="0" w:after="0" w:afterAutospacing="0" w:line="360" w:lineRule="auto"/>
        <w:ind w:firstLine="567"/>
      </w:pPr>
      <w:r>
        <w:t>Дальнейшая работа развивает</w:t>
      </w:r>
      <w:r w:rsidR="001B69F4">
        <w:t>ся в двух направлениях. Во-первых, в школе организованы элективные курсы по русскому языку, литературе, истории, иностранному языку и т.д</w:t>
      </w:r>
      <w:r w:rsidR="001B69F4" w:rsidRPr="00242AF3">
        <w:t>. Грамотная организация работы элективных курсов является неотъемлемой составляющей выявления и развития одаренности учащихся, так как способствует решению следующих педагогических задач:</w:t>
      </w:r>
    </w:p>
    <w:p w:rsidR="001B69F4" w:rsidRDefault="001B69F4" w:rsidP="001B69F4">
      <w:pPr>
        <w:spacing w:after="0" w:line="360" w:lineRule="auto"/>
        <w:ind w:firstLine="142"/>
        <w:jc w:val="both"/>
        <w:rPr>
          <w:rFonts w:ascii="Times New Roman" w:hAnsi="Times New Roman" w:cs="Times New Roman"/>
          <w:sz w:val="24"/>
          <w:szCs w:val="24"/>
        </w:rPr>
      </w:pPr>
      <w:r w:rsidRPr="00242AF3">
        <w:rPr>
          <w:rFonts w:ascii="Times New Roman" w:hAnsi="Times New Roman" w:cs="Times New Roman"/>
          <w:sz w:val="24"/>
          <w:szCs w:val="24"/>
        </w:rPr>
        <w:t>• позволяет учащимся попробовать свои силы в углубленном изучении предмета;</w:t>
      </w:r>
    </w:p>
    <w:p w:rsidR="001B69F4" w:rsidRDefault="001B69F4" w:rsidP="001B69F4">
      <w:pPr>
        <w:spacing w:after="0" w:line="360" w:lineRule="auto"/>
        <w:ind w:firstLine="142"/>
        <w:jc w:val="both"/>
        <w:rPr>
          <w:rFonts w:ascii="Times New Roman" w:hAnsi="Times New Roman" w:cs="Times New Roman"/>
          <w:sz w:val="24"/>
          <w:szCs w:val="24"/>
        </w:rPr>
      </w:pPr>
      <w:r w:rsidRPr="00242AF3">
        <w:rPr>
          <w:rFonts w:ascii="Times New Roman" w:hAnsi="Times New Roman" w:cs="Times New Roman"/>
          <w:sz w:val="24"/>
          <w:szCs w:val="24"/>
        </w:rPr>
        <w:t xml:space="preserve">• позволяет учащимся реализовать свой интерес к углубленному изучению предмета; </w:t>
      </w:r>
    </w:p>
    <w:p w:rsidR="001B69F4" w:rsidRDefault="001B69F4" w:rsidP="001B69F4">
      <w:pPr>
        <w:spacing w:after="0" w:line="360" w:lineRule="auto"/>
        <w:ind w:firstLine="142"/>
        <w:jc w:val="both"/>
        <w:rPr>
          <w:rFonts w:ascii="Times New Roman" w:hAnsi="Times New Roman" w:cs="Times New Roman"/>
          <w:sz w:val="24"/>
          <w:szCs w:val="24"/>
        </w:rPr>
      </w:pPr>
      <w:r w:rsidRPr="00242AF3">
        <w:rPr>
          <w:rFonts w:ascii="Times New Roman" w:hAnsi="Times New Roman" w:cs="Times New Roman"/>
          <w:sz w:val="24"/>
          <w:szCs w:val="24"/>
        </w:rPr>
        <w:t>• формирует круг общения учащихся с общими интересами;</w:t>
      </w:r>
    </w:p>
    <w:p w:rsidR="001B69F4" w:rsidRDefault="001B69F4" w:rsidP="001B69F4">
      <w:pPr>
        <w:spacing w:after="0" w:line="360" w:lineRule="auto"/>
        <w:ind w:firstLine="142"/>
        <w:jc w:val="both"/>
        <w:rPr>
          <w:rFonts w:ascii="Times New Roman" w:hAnsi="Times New Roman" w:cs="Times New Roman"/>
          <w:sz w:val="24"/>
          <w:szCs w:val="24"/>
        </w:rPr>
      </w:pPr>
      <w:r w:rsidRPr="00242AF3">
        <w:rPr>
          <w:rFonts w:ascii="Times New Roman" w:hAnsi="Times New Roman" w:cs="Times New Roman"/>
          <w:sz w:val="24"/>
          <w:szCs w:val="24"/>
        </w:rPr>
        <w:t>• создается возможность индивидуальной работы учителя с учащимися;</w:t>
      </w:r>
    </w:p>
    <w:p w:rsidR="001B69F4" w:rsidRDefault="001B69F4" w:rsidP="001B69F4">
      <w:pPr>
        <w:spacing w:after="0" w:line="360" w:lineRule="auto"/>
        <w:ind w:firstLine="142"/>
        <w:jc w:val="both"/>
        <w:rPr>
          <w:rFonts w:ascii="Times New Roman" w:hAnsi="Times New Roman" w:cs="Times New Roman"/>
          <w:sz w:val="24"/>
          <w:szCs w:val="24"/>
        </w:rPr>
      </w:pPr>
      <w:r w:rsidRPr="00242AF3">
        <w:rPr>
          <w:rFonts w:ascii="Times New Roman" w:hAnsi="Times New Roman" w:cs="Times New Roman"/>
          <w:sz w:val="24"/>
          <w:szCs w:val="24"/>
        </w:rPr>
        <w:t xml:space="preserve">• создается возможность реализовать нестандартные формы обучения, учитывающие индивидуальные способности </w:t>
      </w:r>
      <w:proofErr w:type="gramStart"/>
      <w:r w:rsidRPr="00242AF3">
        <w:rPr>
          <w:rFonts w:ascii="Times New Roman" w:hAnsi="Times New Roman" w:cs="Times New Roman"/>
          <w:sz w:val="24"/>
          <w:szCs w:val="24"/>
        </w:rPr>
        <w:t>обучающихся</w:t>
      </w:r>
      <w:proofErr w:type="gramEnd"/>
      <w:r w:rsidRPr="00242AF3">
        <w:rPr>
          <w:rFonts w:ascii="Times New Roman" w:hAnsi="Times New Roman" w:cs="Times New Roman"/>
          <w:sz w:val="24"/>
          <w:szCs w:val="24"/>
        </w:rPr>
        <w:t xml:space="preserve">. </w:t>
      </w:r>
    </w:p>
    <w:p w:rsidR="001B69F4" w:rsidRPr="00242AF3" w:rsidRDefault="001B69F4" w:rsidP="001B69F4">
      <w:pPr>
        <w:spacing w:after="0" w:line="360" w:lineRule="auto"/>
        <w:ind w:firstLine="567"/>
        <w:jc w:val="both"/>
        <w:rPr>
          <w:rFonts w:ascii="Times New Roman" w:hAnsi="Times New Roman" w:cs="Times New Roman"/>
          <w:sz w:val="24"/>
          <w:szCs w:val="24"/>
        </w:rPr>
      </w:pPr>
      <w:r w:rsidRPr="00242AF3">
        <w:rPr>
          <w:rFonts w:ascii="Times New Roman" w:hAnsi="Times New Roman" w:cs="Times New Roman"/>
          <w:sz w:val="24"/>
          <w:szCs w:val="24"/>
        </w:rPr>
        <w:t>К конц</w:t>
      </w:r>
      <w:r w:rsidR="0056665A">
        <w:rPr>
          <w:rFonts w:ascii="Times New Roman" w:hAnsi="Times New Roman" w:cs="Times New Roman"/>
          <w:sz w:val="24"/>
          <w:szCs w:val="24"/>
        </w:rPr>
        <w:t>у сентября</w:t>
      </w:r>
      <w:r w:rsidRPr="00242AF3">
        <w:rPr>
          <w:rFonts w:ascii="Times New Roman" w:hAnsi="Times New Roman" w:cs="Times New Roman"/>
          <w:sz w:val="24"/>
          <w:szCs w:val="24"/>
        </w:rPr>
        <w:t xml:space="preserve"> формируются группы учащихся, желающих заниматься учебными предметами дополнительно. Они посещают элективные курсы во внеурочное время. Важно отметить, что к концу учебного года число учащихся, посещающих спецкурс, </w:t>
      </w:r>
      <w:r>
        <w:rPr>
          <w:rFonts w:ascii="Times New Roman" w:hAnsi="Times New Roman" w:cs="Times New Roman"/>
          <w:sz w:val="24"/>
          <w:szCs w:val="24"/>
        </w:rPr>
        <w:t xml:space="preserve"> может </w:t>
      </w:r>
      <w:r>
        <w:rPr>
          <w:rFonts w:ascii="Times New Roman" w:hAnsi="Times New Roman" w:cs="Times New Roman"/>
          <w:sz w:val="24"/>
          <w:szCs w:val="24"/>
        </w:rPr>
        <w:lastRenderedPageBreak/>
        <w:t>уменьшиться. Это считается нормой</w:t>
      </w:r>
      <w:r w:rsidRPr="00242AF3">
        <w:rPr>
          <w:rFonts w:ascii="Times New Roman" w:hAnsi="Times New Roman" w:cs="Times New Roman"/>
          <w:sz w:val="24"/>
          <w:szCs w:val="24"/>
        </w:rPr>
        <w:t>. В итоге на элективном курсе занимаются дети, которым не только интересен учебный предмет, но которые готовы прикладывать усилия, работать, достигать результатов в данном учебном предмете.</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Во-вторых, в учебном заведении создаются</w:t>
      </w:r>
      <w:r w:rsidRPr="00242AF3">
        <w:rPr>
          <w:rFonts w:ascii="Times New Roman" w:hAnsi="Times New Roman" w:cs="Times New Roman"/>
          <w:sz w:val="24"/>
          <w:szCs w:val="24"/>
        </w:rPr>
        <w:t xml:space="preserve"> групп</w:t>
      </w:r>
      <w:r>
        <w:rPr>
          <w:rFonts w:ascii="Times New Roman" w:hAnsi="Times New Roman" w:cs="Times New Roman"/>
          <w:sz w:val="24"/>
          <w:szCs w:val="24"/>
        </w:rPr>
        <w:t>ы</w:t>
      </w:r>
      <w:r w:rsidRPr="00242AF3">
        <w:rPr>
          <w:rFonts w:ascii="Times New Roman" w:hAnsi="Times New Roman" w:cs="Times New Roman"/>
          <w:sz w:val="24"/>
          <w:szCs w:val="24"/>
        </w:rPr>
        <w:t xml:space="preserve"> одаренных обучающихся разных возрастов на определенное время. Объединяя в группу наиболее успевающих в каждом классе школьников, педагоги начинают работать по спец</w:t>
      </w:r>
      <w:r>
        <w:rPr>
          <w:rFonts w:ascii="Times New Roman" w:hAnsi="Times New Roman" w:cs="Times New Roman"/>
          <w:sz w:val="24"/>
          <w:szCs w:val="24"/>
        </w:rPr>
        <w:t xml:space="preserve">иально подготовленным программам: </w:t>
      </w:r>
      <w:r w:rsidRPr="00072255">
        <w:rPr>
          <w:rFonts w:ascii="Times New Roman" w:hAnsi="Times New Roman" w:cs="Times New Roman"/>
          <w:sz w:val="24"/>
          <w:szCs w:val="24"/>
        </w:rPr>
        <w:t>«Наш театр», «Гид по странам», «Живое слово», «Клуб любител</w:t>
      </w:r>
      <w:r w:rsidR="00072255" w:rsidRPr="00072255">
        <w:rPr>
          <w:rFonts w:ascii="Times New Roman" w:hAnsi="Times New Roman" w:cs="Times New Roman"/>
          <w:sz w:val="24"/>
          <w:szCs w:val="24"/>
        </w:rPr>
        <w:t>ей истории», тематическое объединение</w:t>
      </w:r>
      <w:r w:rsidRPr="00072255">
        <w:rPr>
          <w:rFonts w:ascii="Times New Roman" w:hAnsi="Times New Roman" w:cs="Times New Roman"/>
          <w:sz w:val="24"/>
          <w:szCs w:val="24"/>
        </w:rPr>
        <w:t xml:space="preserve"> «Золотое перо».</w:t>
      </w:r>
      <w:r>
        <w:rPr>
          <w:rFonts w:ascii="Times New Roman" w:hAnsi="Times New Roman" w:cs="Times New Roman"/>
          <w:sz w:val="24"/>
          <w:szCs w:val="24"/>
        </w:rPr>
        <w:t xml:space="preserve"> </w:t>
      </w:r>
      <w:r w:rsidRPr="00242AF3">
        <w:rPr>
          <w:rFonts w:ascii="Times New Roman" w:hAnsi="Times New Roman" w:cs="Times New Roman"/>
          <w:sz w:val="24"/>
          <w:szCs w:val="24"/>
        </w:rPr>
        <w:t xml:space="preserve">Каждый учитель глубоко разрабатывает определенную тему и предлагает группе </w:t>
      </w:r>
      <w:proofErr w:type="gramStart"/>
      <w:r w:rsidRPr="00242AF3">
        <w:rPr>
          <w:rFonts w:ascii="Times New Roman" w:hAnsi="Times New Roman" w:cs="Times New Roman"/>
          <w:sz w:val="24"/>
          <w:szCs w:val="24"/>
        </w:rPr>
        <w:t>одаренных</w:t>
      </w:r>
      <w:proofErr w:type="gramEnd"/>
      <w:r w:rsidRPr="00242AF3">
        <w:rPr>
          <w:rFonts w:ascii="Times New Roman" w:hAnsi="Times New Roman" w:cs="Times New Roman"/>
          <w:sz w:val="24"/>
          <w:szCs w:val="24"/>
        </w:rPr>
        <w:t xml:space="preserve"> усложненную и обогащенную программу. Эта форма обучения оказывает положительное влияние на качественную успеваемость одаренных детей, дает возможность для их общения со</w:t>
      </w:r>
      <w:r w:rsidRPr="00F61B28">
        <w:rPr>
          <w:rFonts w:ascii="Times New Roman" w:hAnsi="Times New Roman" w:cs="Times New Roman"/>
          <w:sz w:val="24"/>
          <w:szCs w:val="24"/>
        </w:rPr>
        <w:t xml:space="preserve"> сверстниками и ребятами других возрастов и позволяет находить равных себе по уровню знаний и соответствующее содержание образования.</w:t>
      </w:r>
      <w:r>
        <w:rPr>
          <w:rFonts w:ascii="Times New Roman" w:hAnsi="Times New Roman" w:cs="Times New Roman"/>
          <w:sz w:val="24"/>
          <w:szCs w:val="24"/>
        </w:rPr>
        <w:t xml:space="preserve">  </w:t>
      </w:r>
    </w:p>
    <w:p w:rsidR="001B69F4" w:rsidRDefault="001B69F4" w:rsidP="001B69F4">
      <w:pPr>
        <w:spacing w:after="0" w:line="360" w:lineRule="auto"/>
        <w:ind w:firstLine="567"/>
        <w:jc w:val="both"/>
        <w:rPr>
          <w:rFonts w:ascii="Times New Roman" w:hAnsi="Times New Roman" w:cs="Times New Roman"/>
          <w:sz w:val="24"/>
          <w:szCs w:val="24"/>
        </w:rPr>
      </w:pPr>
      <w:r w:rsidRPr="0015265C">
        <w:rPr>
          <w:rFonts w:ascii="Times New Roman" w:hAnsi="Times New Roman" w:cs="Times New Roman"/>
          <w:sz w:val="24"/>
          <w:szCs w:val="24"/>
        </w:rPr>
        <w:t>Чаще всего одаренность учащихся в конкретной предметной области, подкрепленная индивидуальным подходом на уроках и дополнительными предметными знаниями, выявляется в виде призовых мест и просто высоких результатах на р</w:t>
      </w:r>
      <w:r>
        <w:rPr>
          <w:rFonts w:ascii="Times New Roman" w:hAnsi="Times New Roman" w:cs="Times New Roman"/>
          <w:sz w:val="24"/>
          <w:szCs w:val="24"/>
        </w:rPr>
        <w:t>азличных конкурсах и олимпиадах как школьного, так и муниципального, регионального и всероссийского уровней.</w:t>
      </w:r>
      <w:r w:rsidRPr="0015265C">
        <w:rPr>
          <w:rFonts w:ascii="Times New Roman" w:hAnsi="Times New Roman" w:cs="Times New Roman"/>
          <w:sz w:val="24"/>
          <w:szCs w:val="24"/>
        </w:rPr>
        <w:t xml:space="preserve"> Это формальное признание высоких результатов является важным фактором формирования мотивации учащихся к дальнейшему развитию собственных способностей. Достигнув определенного успеха, ученик с большим желанием посещает дополнительные занятия по предмету, занимается самостоятельно, стремится к дальнейшим успехам.</w:t>
      </w:r>
    </w:p>
    <w:p w:rsidR="001B69F4" w:rsidRPr="00384ADB" w:rsidRDefault="001B69F4" w:rsidP="001B69F4">
      <w:pPr>
        <w:spacing w:after="0" w:line="360" w:lineRule="auto"/>
        <w:ind w:firstLine="567"/>
        <w:jc w:val="both"/>
        <w:rPr>
          <w:rFonts w:ascii="Times New Roman" w:hAnsi="Times New Roman" w:cs="Times New Roman"/>
          <w:sz w:val="24"/>
          <w:szCs w:val="24"/>
        </w:rPr>
      </w:pPr>
      <w:r w:rsidRPr="00384ADB">
        <w:rPr>
          <w:rFonts w:ascii="Times New Roman" w:hAnsi="Times New Roman" w:cs="Times New Roman"/>
          <w:sz w:val="24"/>
          <w:szCs w:val="24"/>
        </w:rPr>
        <w:t xml:space="preserve"> Занятия учащихся в малых группах на  </w:t>
      </w:r>
      <w:r w:rsidR="00072255">
        <w:rPr>
          <w:rFonts w:ascii="Times New Roman" w:hAnsi="Times New Roman" w:cs="Times New Roman"/>
          <w:sz w:val="24"/>
          <w:szCs w:val="24"/>
        </w:rPr>
        <w:t>элективных курсах,  в тематических объединениях</w:t>
      </w:r>
      <w:r w:rsidRPr="00072255">
        <w:rPr>
          <w:rFonts w:ascii="Times New Roman" w:hAnsi="Times New Roman" w:cs="Times New Roman"/>
          <w:sz w:val="24"/>
          <w:szCs w:val="24"/>
        </w:rPr>
        <w:t xml:space="preserve"> и т.п.</w:t>
      </w:r>
      <w:r>
        <w:rPr>
          <w:rFonts w:ascii="Times New Roman" w:hAnsi="Times New Roman" w:cs="Times New Roman"/>
          <w:sz w:val="24"/>
          <w:szCs w:val="24"/>
        </w:rPr>
        <w:t xml:space="preserve"> приводят к тому, что на определенном этапе работы постепенно появляется конечный творческий продукт. Проектная деятельность позволяет увидеть </w:t>
      </w:r>
      <w:r w:rsidRPr="00F61B28">
        <w:rPr>
          <w:rFonts w:ascii="Times New Roman" w:hAnsi="Times New Roman" w:cs="Times New Roman"/>
          <w:sz w:val="24"/>
          <w:szCs w:val="24"/>
        </w:rPr>
        <w:t>изменения в учениках, которые, действуя самостоятельно, научились разными способами находить информацию об интересующих их предметах и явлениях (книги, ресурсы Интернета, видеоматериалы, экскурсии, образовательный туризм, общение с окружающими людьми и т.д.); использовать полученные знания для решения новых познавательных и практических задач в любой области; планировать, анализировать и корректировать свою деятельность, что положительно влияет на повышение интереса к предмету и улучшает результаты обучения; достойно представлять проекты</w:t>
      </w:r>
      <w:r>
        <w:rPr>
          <w:rFonts w:ascii="Times New Roman" w:hAnsi="Times New Roman" w:cs="Times New Roman"/>
          <w:sz w:val="24"/>
          <w:szCs w:val="24"/>
        </w:rPr>
        <w:t xml:space="preserve"> </w:t>
      </w:r>
      <w:r w:rsidRPr="00F61B28">
        <w:rPr>
          <w:rFonts w:ascii="Times New Roman" w:hAnsi="Times New Roman" w:cs="Times New Roman"/>
          <w:sz w:val="24"/>
          <w:szCs w:val="24"/>
        </w:rPr>
        <w:t>не только сверстникам, но и педагогам, родителям.</w:t>
      </w:r>
      <w:r>
        <w:rPr>
          <w:rFonts w:ascii="Times New Roman" w:hAnsi="Times New Roman" w:cs="Times New Roman"/>
          <w:sz w:val="24"/>
          <w:szCs w:val="24"/>
        </w:rPr>
        <w:t xml:space="preserve"> </w:t>
      </w:r>
      <w:r w:rsidRPr="00F61B28">
        <w:rPr>
          <w:rFonts w:ascii="Times New Roman" w:hAnsi="Times New Roman" w:cs="Times New Roman"/>
          <w:sz w:val="24"/>
          <w:szCs w:val="24"/>
        </w:rPr>
        <w:t>Для учителя учебный проект – это интегративное дидактическое средство развития, обучения и воспитания обучающихся, которое позволяет создавать положительную мотивацию для самообразования, развивать организаторские и рефлексивные способности, приобретать коммуникативные умения и навыки, расширять и углублять знания в определённых областях знаний, осуществлять дифференцированный подход в обучении</w:t>
      </w:r>
      <w:r>
        <w:rPr>
          <w:rFonts w:ascii="Times New Roman" w:hAnsi="Times New Roman" w:cs="Times New Roman"/>
          <w:sz w:val="24"/>
          <w:szCs w:val="24"/>
        </w:rPr>
        <w:t>.</w:t>
      </w:r>
    </w:p>
    <w:p w:rsidR="001B69F4" w:rsidRDefault="001B69F4" w:rsidP="001B69F4">
      <w:pPr>
        <w:spacing w:after="0" w:line="360" w:lineRule="auto"/>
        <w:ind w:firstLine="567"/>
        <w:jc w:val="both"/>
        <w:rPr>
          <w:rFonts w:ascii="Times New Roman" w:hAnsi="Times New Roman" w:cs="Times New Roman"/>
          <w:sz w:val="24"/>
          <w:szCs w:val="24"/>
        </w:rPr>
      </w:pPr>
      <w:r w:rsidRPr="00B51CB6">
        <w:rPr>
          <w:rFonts w:ascii="Times New Roman" w:hAnsi="Times New Roman" w:cs="Times New Roman"/>
          <w:sz w:val="24"/>
          <w:szCs w:val="24"/>
        </w:rPr>
        <w:lastRenderedPageBreak/>
        <w:t xml:space="preserve"> В рамках внеурочной деятель</w:t>
      </w:r>
      <w:r>
        <w:rPr>
          <w:rFonts w:ascii="Times New Roman" w:hAnsi="Times New Roman" w:cs="Times New Roman"/>
          <w:sz w:val="24"/>
          <w:szCs w:val="24"/>
        </w:rPr>
        <w:t>ности в школе</w:t>
      </w:r>
      <w:r w:rsidRPr="00B51CB6">
        <w:rPr>
          <w:rFonts w:ascii="Times New Roman" w:hAnsi="Times New Roman" w:cs="Times New Roman"/>
          <w:sz w:val="24"/>
          <w:szCs w:val="24"/>
        </w:rPr>
        <w:t xml:space="preserve"> </w:t>
      </w:r>
      <w:r>
        <w:rPr>
          <w:rFonts w:ascii="Times New Roman" w:hAnsi="Times New Roman" w:cs="Times New Roman"/>
          <w:sz w:val="24"/>
          <w:szCs w:val="24"/>
        </w:rPr>
        <w:t xml:space="preserve">создано </w:t>
      </w:r>
      <w:r w:rsidRPr="00072255">
        <w:rPr>
          <w:rFonts w:ascii="Times New Roman" w:hAnsi="Times New Roman" w:cs="Times New Roman"/>
          <w:sz w:val="24"/>
          <w:szCs w:val="24"/>
        </w:rPr>
        <w:t>научно-исследовательское общество учащихся «Истоки»</w:t>
      </w:r>
      <w:r>
        <w:rPr>
          <w:rFonts w:ascii="Times New Roman" w:hAnsi="Times New Roman" w:cs="Times New Roman"/>
          <w:sz w:val="24"/>
          <w:szCs w:val="24"/>
        </w:rPr>
        <w:t xml:space="preserve">, на конференциях которого и происходит защита проектов, созданных в малых группах по интересам. </w:t>
      </w:r>
    </w:p>
    <w:p w:rsidR="001B69F4" w:rsidRDefault="001B69F4" w:rsidP="001B69F4">
      <w:pPr>
        <w:spacing w:after="0" w:line="360" w:lineRule="auto"/>
        <w:ind w:firstLine="567"/>
        <w:jc w:val="both"/>
        <w:rPr>
          <w:rFonts w:ascii="Times New Roman" w:hAnsi="Times New Roman" w:cs="Times New Roman"/>
          <w:sz w:val="24"/>
          <w:szCs w:val="24"/>
        </w:rPr>
      </w:pPr>
      <w:r w:rsidRPr="002C3F67">
        <w:rPr>
          <w:rFonts w:ascii="Times New Roman" w:hAnsi="Times New Roman" w:cs="Times New Roman"/>
          <w:sz w:val="24"/>
          <w:szCs w:val="24"/>
        </w:rPr>
        <w:t>Для учащихся с высокой степенью развития одаренности для дальнейшего роста в интересующей его области необход</w:t>
      </w:r>
      <w:r>
        <w:rPr>
          <w:rFonts w:ascii="Times New Roman" w:hAnsi="Times New Roman" w:cs="Times New Roman"/>
          <w:sz w:val="24"/>
          <w:szCs w:val="24"/>
        </w:rPr>
        <w:t>имым является индивидуальный,</w:t>
      </w:r>
      <w:r w:rsidRPr="002C3F67">
        <w:rPr>
          <w:rFonts w:ascii="Times New Roman" w:hAnsi="Times New Roman" w:cs="Times New Roman"/>
          <w:sz w:val="24"/>
          <w:szCs w:val="24"/>
        </w:rPr>
        <w:t xml:space="preserve"> личный контакт с учителем, наставником. Организуя индивидуальную работу с учащимися, учитель зачастую действует интуитивно и даже, возможно, бессистемно. Данный вид работы занимает много времени, требует больших эмоциональных и профессиональных затрат и далеко не всегда приводит к измеримому результату</w:t>
      </w:r>
      <w:r>
        <w:rPr>
          <w:rFonts w:ascii="Times New Roman" w:hAnsi="Times New Roman" w:cs="Times New Roman"/>
          <w:sz w:val="24"/>
          <w:szCs w:val="24"/>
        </w:rPr>
        <w:t>.</w:t>
      </w:r>
    </w:p>
    <w:p w:rsidR="001B69F4" w:rsidRDefault="001B69F4" w:rsidP="001B69F4">
      <w:pPr>
        <w:spacing w:after="0" w:line="360" w:lineRule="auto"/>
        <w:ind w:firstLine="567"/>
        <w:jc w:val="both"/>
        <w:rPr>
          <w:rFonts w:ascii="Times New Roman" w:hAnsi="Times New Roman" w:cs="Times New Roman"/>
          <w:sz w:val="24"/>
          <w:szCs w:val="24"/>
        </w:rPr>
      </w:pPr>
      <w:r w:rsidRPr="004D0FEE">
        <w:rPr>
          <w:rFonts w:ascii="Times New Roman" w:hAnsi="Times New Roman" w:cs="Times New Roman"/>
          <w:sz w:val="24"/>
          <w:szCs w:val="24"/>
        </w:rPr>
        <w:t>Учащиеся, достигшие высоких результатов, привлекаются к</w:t>
      </w:r>
      <w:r>
        <w:rPr>
          <w:rFonts w:ascii="Times New Roman" w:hAnsi="Times New Roman" w:cs="Times New Roman"/>
          <w:sz w:val="24"/>
          <w:szCs w:val="24"/>
        </w:rPr>
        <w:t xml:space="preserve"> занятиям с учащимися младших классов</w:t>
      </w:r>
      <w:r w:rsidRPr="004D0FEE">
        <w:rPr>
          <w:rFonts w:ascii="Times New Roman" w:hAnsi="Times New Roman" w:cs="Times New Roman"/>
          <w:sz w:val="24"/>
          <w:szCs w:val="24"/>
        </w:rPr>
        <w:t>, в этом проявл</w:t>
      </w:r>
      <w:r w:rsidR="004C674B">
        <w:rPr>
          <w:rFonts w:ascii="Times New Roman" w:hAnsi="Times New Roman" w:cs="Times New Roman"/>
          <w:sz w:val="24"/>
          <w:szCs w:val="24"/>
        </w:rPr>
        <w:t>яется принцип преемственности «</w:t>
      </w:r>
      <w:r w:rsidRPr="004D0FEE">
        <w:rPr>
          <w:rFonts w:ascii="Times New Roman" w:hAnsi="Times New Roman" w:cs="Times New Roman"/>
          <w:sz w:val="24"/>
          <w:szCs w:val="24"/>
        </w:rPr>
        <w:t xml:space="preserve">равный обучает </w:t>
      </w:r>
      <w:proofErr w:type="gramStart"/>
      <w:r w:rsidRPr="004D0FEE">
        <w:rPr>
          <w:rFonts w:ascii="Times New Roman" w:hAnsi="Times New Roman" w:cs="Times New Roman"/>
          <w:sz w:val="24"/>
          <w:szCs w:val="24"/>
        </w:rPr>
        <w:t>равного</w:t>
      </w:r>
      <w:proofErr w:type="gramEnd"/>
      <w:r w:rsidRPr="004D0FEE">
        <w:rPr>
          <w:rFonts w:ascii="Times New Roman" w:hAnsi="Times New Roman" w:cs="Times New Roman"/>
          <w:sz w:val="24"/>
          <w:szCs w:val="24"/>
        </w:rPr>
        <w:t xml:space="preserve">». </w:t>
      </w:r>
    </w:p>
    <w:p w:rsidR="001B69F4" w:rsidRPr="004D0FEE" w:rsidRDefault="001B69F4" w:rsidP="001B69F4">
      <w:pPr>
        <w:spacing w:after="0" w:line="360" w:lineRule="auto"/>
        <w:ind w:firstLine="567"/>
        <w:jc w:val="both"/>
        <w:rPr>
          <w:rFonts w:ascii="Times New Roman" w:hAnsi="Times New Roman" w:cs="Times New Roman"/>
          <w:sz w:val="24"/>
          <w:szCs w:val="24"/>
        </w:rPr>
      </w:pPr>
      <w:r w:rsidRPr="004D0FEE">
        <w:rPr>
          <w:rFonts w:ascii="Times New Roman" w:hAnsi="Times New Roman" w:cs="Times New Roman"/>
          <w:sz w:val="24"/>
          <w:szCs w:val="24"/>
        </w:rPr>
        <w:t>Часто ученики, посещающие факультативные занятия</w:t>
      </w:r>
      <w:r>
        <w:rPr>
          <w:rFonts w:ascii="Times New Roman" w:hAnsi="Times New Roman" w:cs="Times New Roman"/>
          <w:sz w:val="24"/>
          <w:szCs w:val="24"/>
        </w:rPr>
        <w:t>,</w:t>
      </w:r>
      <w:r w:rsidRPr="004D0FEE">
        <w:rPr>
          <w:rFonts w:ascii="Times New Roman" w:hAnsi="Times New Roman" w:cs="Times New Roman"/>
          <w:sz w:val="24"/>
          <w:szCs w:val="24"/>
        </w:rPr>
        <w:t xml:space="preserve"> требуют индивидуальных консультаций, что ведёт к глубокому и осо</w:t>
      </w:r>
      <w:r>
        <w:rPr>
          <w:rFonts w:ascii="Times New Roman" w:hAnsi="Times New Roman" w:cs="Times New Roman"/>
          <w:sz w:val="24"/>
          <w:szCs w:val="24"/>
        </w:rPr>
        <w:t>знанному изучению предметов гуманитарного направления</w:t>
      </w:r>
      <w:r w:rsidRPr="004D0FEE">
        <w:rPr>
          <w:rFonts w:ascii="Times New Roman" w:hAnsi="Times New Roman" w:cs="Times New Roman"/>
          <w:sz w:val="24"/>
          <w:szCs w:val="24"/>
        </w:rPr>
        <w:t>. Деятельность учащихся должна носить в этом случа</w:t>
      </w:r>
      <w:r>
        <w:rPr>
          <w:rFonts w:ascii="Times New Roman" w:hAnsi="Times New Roman" w:cs="Times New Roman"/>
          <w:sz w:val="24"/>
          <w:szCs w:val="24"/>
        </w:rPr>
        <w:t>е систематический характер: учителями</w:t>
      </w:r>
      <w:r w:rsidRPr="004D0FEE">
        <w:rPr>
          <w:rFonts w:ascii="Times New Roman" w:hAnsi="Times New Roman" w:cs="Times New Roman"/>
          <w:sz w:val="24"/>
          <w:szCs w:val="24"/>
        </w:rPr>
        <w:t xml:space="preserve"> назначается день консультации, когда ученики могут получить рекомендации </w:t>
      </w:r>
      <w:r>
        <w:rPr>
          <w:rFonts w:ascii="Times New Roman" w:hAnsi="Times New Roman" w:cs="Times New Roman"/>
          <w:sz w:val="24"/>
          <w:szCs w:val="24"/>
        </w:rPr>
        <w:t>по поиску ответа. Консультации</w:t>
      </w:r>
      <w:r w:rsidRPr="004D0FEE">
        <w:rPr>
          <w:rFonts w:ascii="Times New Roman" w:hAnsi="Times New Roman" w:cs="Times New Roman"/>
          <w:sz w:val="24"/>
          <w:szCs w:val="24"/>
        </w:rPr>
        <w:t xml:space="preserve"> подразделяю</w:t>
      </w:r>
      <w:r>
        <w:rPr>
          <w:rFonts w:ascii="Times New Roman" w:hAnsi="Times New Roman" w:cs="Times New Roman"/>
          <w:sz w:val="24"/>
          <w:szCs w:val="24"/>
        </w:rPr>
        <w:t>тся</w:t>
      </w:r>
      <w:r w:rsidRPr="004D0FEE">
        <w:rPr>
          <w:rFonts w:ascii="Times New Roman" w:hAnsi="Times New Roman" w:cs="Times New Roman"/>
          <w:sz w:val="24"/>
          <w:szCs w:val="24"/>
        </w:rPr>
        <w:t xml:space="preserve"> на два вида: индивидуальные и групповые. Индивидуальные консультации проводятся с учениками по мере необходимости. В особенности это касается помощи ученику при подготовке к научно-практической конференции, олимпиаде, другим интеллектуальным конкурсам. Групповые консультации проводятся по определенным дням, четко установленным учителем. Занятия организовываются с целью отработки новых п</w:t>
      </w:r>
      <w:r>
        <w:rPr>
          <w:rFonts w:ascii="Times New Roman" w:hAnsi="Times New Roman" w:cs="Times New Roman"/>
          <w:sz w:val="24"/>
          <w:szCs w:val="24"/>
        </w:rPr>
        <w:t>риёмов при решении проблемных вопросов</w:t>
      </w:r>
      <w:r w:rsidRPr="004D0FEE">
        <w:rPr>
          <w:rFonts w:ascii="Times New Roman" w:hAnsi="Times New Roman" w:cs="Times New Roman"/>
          <w:sz w:val="24"/>
          <w:szCs w:val="24"/>
        </w:rPr>
        <w:t>. На групповых консультациях можно орг</w:t>
      </w:r>
      <w:r>
        <w:rPr>
          <w:rFonts w:ascii="Times New Roman" w:hAnsi="Times New Roman" w:cs="Times New Roman"/>
          <w:sz w:val="24"/>
          <w:szCs w:val="24"/>
        </w:rPr>
        <w:t>анизовать с учащимися проектно-</w:t>
      </w:r>
      <w:r w:rsidRPr="004D0FEE">
        <w:rPr>
          <w:rFonts w:ascii="Times New Roman" w:hAnsi="Times New Roman" w:cs="Times New Roman"/>
          <w:sz w:val="24"/>
          <w:szCs w:val="24"/>
        </w:rPr>
        <w:t>исследовательскую деятельность</w:t>
      </w:r>
      <w:r>
        <w:rPr>
          <w:rFonts w:ascii="Times New Roman" w:hAnsi="Times New Roman" w:cs="Times New Roman"/>
          <w:sz w:val="24"/>
          <w:szCs w:val="24"/>
        </w:rPr>
        <w:t>,</w:t>
      </w:r>
      <w:r w:rsidRPr="004D0FEE">
        <w:rPr>
          <w:rFonts w:ascii="Times New Roman" w:hAnsi="Times New Roman" w:cs="Times New Roman"/>
          <w:sz w:val="24"/>
          <w:szCs w:val="24"/>
        </w:rPr>
        <w:t xml:space="preserve"> где основной из задач учителя является предъявление проблемы, которую следует решить учащимся самостоятельно, а также представление материально-технической базы и специализированной литературы по </w:t>
      </w:r>
      <w:r>
        <w:rPr>
          <w:rFonts w:ascii="Times New Roman" w:hAnsi="Times New Roman" w:cs="Times New Roman"/>
          <w:sz w:val="24"/>
          <w:szCs w:val="24"/>
        </w:rPr>
        <w:t>предмету. При решении проблемы учитель консультирует, направляет учеников, ответ на вопрос</w:t>
      </w:r>
      <w:r w:rsidRPr="004D0FEE">
        <w:rPr>
          <w:rFonts w:ascii="Times New Roman" w:hAnsi="Times New Roman" w:cs="Times New Roman"/>
          <w:sz w:val="24"/>
          <w:szCs w:val="24"/>
        </w:rPr>
        <w:t xml:space="preserve"> может быть представлен на уроке в классе или на научно-практической конференции.</w:t>
      </w:r>
    </w:p>
    <w:p w:rsidR="001B69F4" w:rsidRPr="004D0FEE"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Элективные курсы, о которых говорилось ранее, - необходимое условие создания образовательного пространства, которое способствует самоопределению подростка. В старшей школе это обеспечивает переход к профильному обучению – одному из направлений модернизации современного образования.</w:t>
      </w:r>
    </w:p>
    <w:p w:rsidR="001B69F4" w:rsidRPr="004C674B" w:rsidRDefault="0056665A" w:rsidP="001B69F4">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Методы и м</w:t>
      </w:r>
      <w:r w:rsidR="001B69F4" w:rsidRPr="004C674B">
        <w:rPr>
          <w:rFonts w:ascii="Times New Roman" w:hAnsi="Times New Roman" w:cs="Times New Roman"/>
          <w:b/>
          <w:sz w:val="24"/>
          <w:szCs w:val="24"/>
        </w:rPr>
        <w:t>еханизмы работы с одаренными детьми</w:t>
      </w:r>
    </w:p>
    <w:p w:rsidR="001B69F4" w:rsidRDefault="0056665A" w:rsidP="001B69F4">
      <w:pPr>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w:t>
      </w:r>
      <w:r w:rsidR="001B69F4" w:rsidRPr="001F09DF">
        <w:rPr>
          <w:rFonts w:ascii="Times New Roman" w:hAnsi="Times New Roman" w:cs="Times New Roman"/>
          <w:color w:val="000000"/>
          <w:sz w:val="24"/>
          <w:szCs w:val="24"/>
          <w:shd w:val="clear" w:color="auto" w:fill="FFFFFF"/>
        </w:rPr>
        <w:t>лючевое место в организации творческой образовательной среды для развития одаренности учащихся принадлежит учителю. В</w:t>
      </w:r>
      <w:r w:rsidR="001B69F4">
        <w:rPr>
          <w:rFonts w:ascii="Times New Roman" w:hAnsi="Times New Roman" w:cs="Times New Roman"/>
          <w:color w:val="000000"/>
          <w:sz w:val="24"/>
          <w:szCs w:val="24"/>
          <w:shd w:val="clear" w:color="auto" w:fill="FFFFFF"/>
        </w:rPr>
        <w:t xml:space="preserve"> связи с этим возникает </w:t>
      </w:r>
      <w:proofErr w:type="gramStart"/>
      <w:r w:rsidR="001B69F4">
        <w:rPr>
          <w:rFonts w:ascii="Times New Roman" w:hAnsi="Times New Roman" w:cs="Times New Roman"/>
          <w:color w:val="000000"/>
          <w:sz w:val="24"/>
          <w:szCs w:val="24"/>
          <w:shd w:val="clear" w:color="auto" w:fill="FFFFFF"/>
        </w:rPr>
        <w:t>вопрос</w:t>
      </w:r>
      <w:proofErr w:type="gramEnd"/>
      <w:r w:rsidR="001B69F4">
        <w:rPr>
          <w:rFonts w:ascii="Times New Roman" w:hAnsi="Times New Roman" w:cs="Times New Roman"/>
          <w:color w:val="000000"/>
          <w:sz w:val="24"/>
          <w:szCs w:val="24"/>
          <w:shd w:val="clear" w:color="auto" w:fill="FFFFFF"/>
        </w:rPr>
        <w:t>:</w:t>
      </w:r>
      <w:r w:rsidR="001B69F4" w:rsidRPr="001F09DF">
        <w:rPr>
          <w:rFonts w:ascii="Times New Roman" w:hAnsi="Times New Roman" w:cs="Times New Roman"/>
          <w:color w:val="000000"/>
          <w:sz w:val="24"/>
          <w:szCs w:val="24"/>
          <w:shd w:val="clear" w:color="auto" w:fill="FFFFFF"/>
        </w:rPr>
        <w:t xml:space="preserve"> какой учитель должен сопровождать одаренного ребенка в процессе становления? Какие требования предъявляются к личности учителя?</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Ежегодно в планирование методической работы школы включатся педагогические советы, семинары, конференции</w:t>
      </w:r>
      <w:r w:rsidR="004C674B">
        <w:rPr>
          <w:rFonts w:ascii="Times New Roman" w:hAnsi="Times New Roman" w:cs="Times New Roman"/>
          <w:sz w:val="24"/>
          <w:szCs w:val="24"/>
        </w:rPr>
        <w:t>, практикумы</w:t>
      </w:r>
      <w:r>
        <w:rPr>
          <w:rFonts w:ascii="Times New Roman" w:hAnsi="Times New Roman" w:cs="Times New Roman"/>
          <w:sz w:val="24"/>
          <w:szCs w:val="24"/>
        </w:rPr>
        <w:t xml:space="preserve"> для педагогов подобной тематики: «Одаренный учитель – одаренный ученик», «Организация</w:t>
      </w:r>
      <w:r w:rsidRPr="0000054E">
        <w:rPr>
          <w:rFonts w:ascii="Times New Roman" w:hAnsi="Times New Roman" w:cs="Times New Roman"/>
          <w:sz w:val="24"/>
          <w:szCs w:val="24"/>
        </w:rPr>
        <w:t xml:space="preserve"> </w:t>
      </w:r>
      <w:r>
        <w:rPr>
          <w:rFonts w:ascii="Times New Roman" w:hAnsi="Times New Roman" w:cs="Times New Roman"/>
          <w:sz w:val="24"/>
          <w:szCs w:val="24"/>
        </w:rPr>
        <w:t>в школе  работы с одаренными детьми», «Современный урок. Какой он?» и т.п. Работа в творческих группах, обмен опытом, открытые уроки и внеклассные мероприятия, распространение и обсуждение литературы по теме «Одаренные дети» приводят к следующим выводам:</w:t>
      </w:r>
    </w:p>
    <w:p w:rsidR="001B69F4" w:rsidRPr="0000054E" w:rsidRDefault="001B69F4" w:rsidP="00270528">
      <w:pPr>
        <w:pStyle w:val="a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учитель-исследователь</w:t>
      </w:r>
      <w:r w:rsidRPr="0000054E">
        <w:rPr>
          <w:rFonts w:ascii="Times New Roman" w:hAnsi="Times New Roman" w:cs="Times New Roman"/>
          <w:color w:val="000000"/>
          <w:sz w:val="24"/>
          <w:szCs w:val="24"/>
          <w:shd w:val="clear" w:color="auto" w:fill="FFFFFF"/>
        </w:rPr>
        <w:t xml:space="preserve">, который будет способен не только работать в режиме развития инноваций, осваивать их многообразие, но и создавать свои педагогические новшества и непосредственно применять их в своей педагогической деятельности по отношению </w:t>
      </w:r>
      <w:proofErr w:type="gramStart"/>
      <w:r w:rsidRPr="0000054E">
        <w:rPr>
          <w:rFonts w:ascii="Times New Roman" w:hAnsi="Times New Roman" w:cs="Times New Roman"/>
          <w:color w:val="000000"/>
          <w:sz w:val="24"/>
          <w:szCs w:val="24"/>
          <w:shd w:val="clear" w:color="auto" w:fill="FFFFFF"/>
        </w:rPr>
        <w:t>к</w:t>
      </w:r>
      <w:proofErr w:type="gramEnd"/>
      <w:r w:rsidRPr="0000054E">
        <w:rPr>
          <w:rFonts w:ascii="Times New Roman" w:hAnsi="Times New Roman" w:cs="Times New Roman"/>
          <w:color w:val="000000"/>
          <w:sz w:val="24"/>
          <w:szCs w:val="24"/>
          <w:shd w:val="clear" w:color="auto" w:fill="FFFFFF"/>
        </w:rPr>
        <w:t xml:space="preserve"> одаренным</w:t>
      </w:r>
      <w:r>
        <w:rPr>
          <w:rFonts w:ascii="Times New Roman" w:hAnsi="Times New Roman" w:cs="Times New Roman"/>
          <w:color w:val="000000"/>
          <w:sz w:val="24"/>
          <w:szCs w:val="24"/>
          <w:shd w:val="clear" w:color="auto" w:fill="FFFFFF"/>
        </w:rPr>
        <w:t>;</w:t>
      </w:r>
    </w:p>
    <w:p w:rsidR="001B69F4" w:rsidRDefault="001B69F4" w:rsidP="00270528">
      <w:pPr>
        <w:pStyle w:val="a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отход от традиционных путей;</w:t>
      </w:r>
    </w:p>
    <w:p w:rsidR="001B69F4" w:rsidRPr="00775DFC" w:rsidRDefault="001B69F4" w:rsidP="00270528">
      <w:pPr>
        <w:pStyle w:val="a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педагог, который работае</w:t>
      </w:r>
      <w:r w:rsidRPr="0000054E">
        <w:rPr>
          <w:rFonts w:ascii="Times New Roman" w:hAnsi="Times New Roman" w:cs="Times New Roman"/>
          <w:color w:val="000000"/>
          <w:sz w:val="24"/>
          <w:szCs w:val="24"/>
          <w:shd w:val="clear" w:color="auto" w:fill="FFFFFF"/>
        </w:rPr>
        <w:t>т по инновационным авторским и эксп</w:t>
      </w:r>
      <w:r>
        <w:rPr>
          <w:rFonts w:ascii="Times New Roman" w:hAnsi="Times New Roman" w:cs="Times New Roman"/>
          <w:color w:val="000000"/>
          <w:sz w:val="24"/>
          <w:szCs w:val="24"/>
          <w:shd w:val="clear" w:color="auto" w:fill="FFFFFF"/>
        </w:rPr>
        <w:t>ериментальным программам, не боится экспериментировать, участвуе</w:t>
      </w:r>
      <w:r w:rsidRPr="0000054E">
        <w:rPr>
          <w:rFonts w:ascii="Times New Roman" w:hAnsi="Times New Roman" w:cs="Times New Roman"/>
          <w:color w:val="000000"/>
          <w:sz w:val="24"/>
          <w:szCs w:val="24"/>
          <w:shd w:val="clear" w:color="auto" w:fill="FFFFFF"/>
        </w:rPr>
        <w:t>т в конкурсах, конференциях, соревнованиях</w:t>
      </w:r>
      <w:r>
        <w:rPr>
          <w:rFonts w:ascii="Times New Roman" w:hAnsi="Times New Roman" w:cs="Times New Roman"/>
          <w:color w:val="000000"/>
          <w:sz w:val="24"/>
          <w:szCs w:val="24"/>
          <w:shd w:val="clear" w:color="auto" w:fill="FFFFFF"/>
        </w:rPr>
        <w:t>;</w:t>
      </w:r>
    </w:p>
    <w:p w:rsidR="001B69F4" w:rsidRPr="00775DFC" w:rsidRDefault="001B69F4" w:rsidP="00270528">
      <w:pPr>
        <w:pStyle w:val="a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у </w:t>
      </w:r>
      <w:r w:rsidRPr="00775DFC">
        <w:rPr>
          <w:rFonts w:ascii="Times New Roman" w:hAnsi="Times New Roman" w:cs="Times New Roman"/>
          <w:sz w:val="24"/>
          <w:szCs w:val="24"/>
        </w:rPr>
        <w:t xml:space="preserve">преподавателя </w:t>
      </w:r>
      <w:r w:rsidRPr="00775DFC">
        <w:rPr>
          <w:rFonts w:ascii="Times New Roman" w:hAnsi="Times New Roman" w:cs="Times New Roman"/>
          <w:color w:val="000000"/>
          <w:sz w:val="24"/>
          <w:szCs w:val="24"/>
          <w:shd w:val="clear" w:color="auto" w:fill="FFFFFF"/>
        </w:rPr>
        <w:t>креативности мышления, глубокого знания предмета, психолого-педагогической компетентности</w:t>
      </w:r>
      <w:r>
        <w:rPr>
          <w:rFonts w:ascii="Times New Roman" w:hAnsi="Times New Roman" w:cs="Times New Roman"/>
          <w:color w:val="000000"/>
          <w:sz w:val="24"/>
          <w:szCs w:val="24"/>
          <w:shd w:val="clear" w:color="auto" w:fill="FFFFFF"/>
        </w:rPr>
        <w:t>;</w:t>
      </w:r>
    </w:p>
    <w:p w:rsidR="001B69F4" w:rsidRPr="00775DFC" w:rsidRDefault="001B69F4" w:rsidP="00270528">
      <w:pPr>
        <w:pStyle w:val="a3"/>
        <w:numPr>
          <w:ilvl w:val="0"/>
          <w:numId w:val="24"/>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необходимые качества: </w:t>
      </w:r>
      <w:r w:rsidRPr="00775DFC">
        <w:rPr>
          <w:rFonts w:ascii="Times New Roman" w:hAnsi="Times New Roman" w:cs="Times New Roman"/>
          <w:color w:val="000000"/>
          <w:sz w:val="24"/>
          <w:szCs w:val="24"/>
          <w:shd w:val="clear" w:color="auto" w:fill="FFFFFF"/>
        </w:rPr>
        <w:t>чуткость, доброжелательность, высокий уровень интеллектуального развития, оптимистичное отношение к действитель</w:t>
      </w:r>
      <w:r>
        <w:rPr>
          <w:rFonts w:ascii="Times New Roman" w:hAnsi="Times New Roman" w:cs="Times New Roman"/>
          <w:color w:val="000000"/>
          <w:sz w:val="24"/>
          <w:szCs w:val="24"/>
          <w:shd w:val="clear" w:color="auto" w:fill="FFFFFF"/>
        </w:rPr>
        <w:t xml:space="preserve">ности, чувство юмора, позитивная «Я - </w:t>
      </w:r>
      <w:r w:rsidRPr="00775DFC">
        <w:rPr>
          <w:rFonts w:ascii="Times New Roman" w:hAnsi="Times New Roman" w:cs="Times New Roman"/>
          <w:color w:val="000000"/>
          <w:sz w:val="24"/>
          <w:szCs w:val="24"/>
          <w:shd w:val="clear" w:color="auto" w:fill="FFFFFF"/>
        </w:rPr>
        <w:t>к</w:t>
      </w:r>
      <w:r>
        <w:rPr>
          <w:rFonts w:ascii="Times New Roman" w:hAnsi="Times New Roman" w:cs="Times New Roman"/>
          <w:color w:val="000000"/>
          <w:sz w:val="24"/>
          <w:szCs w:val="24"/>
          <w:shd w:val="clear" w:color="auto" w:fill="FFFFFF"/>
        </w:rPr>
        <w:t>онцепция</w:t>
      </w:r>
      <w:r w:rsidRPr="00775DFC">
        <w:rPr>
          <w:rFonts w:ascii="Times New Roman" w:hAnsi="Times New Roman" w:cs="Times New Roman"/>
          <w:color w:val="000000"/>
          <w:sz w:val="24"/>
          <w:szCs w:val="24"/>
          <w:shd w:val="clear" w:color="auto" w:fill="FFFFFF"/>
        </w:rPr>
        <w:t>», личнос</w:t>
      </w:r>
      <w:r>
        <w:rPr>
          <w:rFonts w:ascii="Times New Roman" w:hAnsi="Times New Roman" w:cs="Times New Roman"/>
          <w:color w:val="000000"/>
          <w:sz w:val="24"/>
          <w:szCs w:val="24"/>
          <w:shd w:val="clear" w:color="auto" w:fill="FFFFFF"/>
        </w:rPr>
        <w:t>тная зрелость учителя, эмоциональная</w:t>
      </w:r>
      <w:r w:rsidRPr="00775DFC">
        <w:rPr>
          <w:rFonts w:ascii="Times New Roman" w:hAnsi="Times New Roman" w:cs="Times New Roman"/>
          <w:color w:val="000000"/>
          <w:sz w:val="24"/>
          <w:szCs w:val="24"/>
          <w:shd w:val="clear" w:color="auto" w:fill="FFFFFF"/>
        </w:rPr>
        <w:t xml:space="preserve"> стабильность</w:t>
      </w:r>
      <w:r>
        <w:rPr>
          <w:rFonts w:ascii="Times New Roman" w:hAnsi="Times New Roman" w:cs="Times New Roman"/>
          <w:color w:val="000000"/>
          <w:sz w:val="24"/>
          <w:szCs w:val="24"/>
          <w:shd w:val="clear" w:color="auto" w:fill="FFFFFF"/>
        </w:rPr>
        <w:t>;</w:t>
      </w:r>
      <w:proofErr w:type="gramEnd"/>
    </w:p>
    <w:p w:rsidR="001B69F4" w:rsidRDefault="001B69F4" w:rsidP="00270528">
      <w:pPr>
        <w:pStyle w:val="a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стиль работы: совместное творчество с учеником;</w:t>
      </w:r>
    </w:p>
    <w:p w:rsidR="001B69F4" w:rsidRPr="00775DFC" w:rsidRDefault="001B69F4" w:rsidP="00270528">
      <w:pPr>
        <w:pStyle w:val="a3"/>
        <w:numPr>
          <w:ilvl w:val="0"/>
          <w:numId w:val="24"/>
        </w:numPr>
        <w:spacing w:after="0" w:line="360" w:lineRule="auto"/>
        <w:jc w:val="both"/>
        <w:rPr>
          <w:rFonts w:ascii="Times New Roman" w:hAnsi="Times New Roman" w:cs="Times New Roman"/>
          <w:sz w:val="24"/>
          <w:szCs w:val="24"/>
        </w:rPr>
      </w:pPr>
      <w:r w:rsidRPr="00775DFC">
        <w:rPr>
          <w:rFonts w:ascii="Times New Roman" w:hAnsi="Times New Roman" w:cs="Times New Roman"/>
          <w:color w:val="000000"/>
          <w:sz w:val="24"/>
          <w:szCs w:val="24"/>
          <w:shd w:val="clear" w:color="auto" w:fill="FFFFFF"/>
        </w:rPr>
        <w:t>учитель должен уметь планировать работу с учащимися с установкой на повышение мотивации и интереса, использовать индивидуальный подход, создавать необходимые условия для умственного развития ребенка</w:t>
      </w:r>
      <w:r>
        <w:rPr>
          <w:rFonts w:ascii="Times New Roman" w:hAnsi="Times New Roman" w:cs="Times New Roman"/>
          <w:color w:val="000000"/>
          <w:sz w:val="24"/>
          <w:szCs w:val="24"/>
          <w:shd w:val="clear" w:color="auto" w:fill="FFFFFF"/>
        </w:rPr>
        <w:t>;</w:t>
      </w:r>
    </w:p>
    <w:p w:rsidR="001B69F4" w:rsidRPr="00775DFC" w:rsidRDefault="001B69F4" w:rsidP="00270528">
      <w:pPr>
        <w:pStyle w:val="a3"/>
        <w:numPr>
          <w:ilvl w:val="0"/>
          <w:numId w:val="24"/>
        </w:numPr>
        <w:spacing w:after="0" w:line="360" w:lineRule="auto"/>
        <w:jc w:val="both"/>
        <w:rPr>
          <w:rFonts w:ascii="Times New Roman" w:hAnsi="Times New Roman" w:cs="Times New Roman"/>
          <w:sz w:val="24"/>
          <w:szCs w:val="24"/>
        </w:rPr>
      </w:pPr>
      <w:r w:rsidRPr="00775DFC">
        <w:rPr>
          <w:rFonts w:ascii="Times New Roman" w:hAnsi="Times New Roman" w:cs="Times New Roman"/>
          <w:color w:val="000000"/>
          <w:sz w:val="24"/>
          <w:szCs w:val="24"/>
          <w:shd w:val="clear" w:color="auto" w:fill="FFFFFF"/>
        </w:rPr>
        <w:t>профессиональные качества учителя основываются на следующих умениях: строить обучение в соответствии с результатами диагностического обследования ребенка, модифицировать учебные программы, работать по специальному учебному плану, консультировать учащихся, оказывать помощь в самостоятельном получении знаний</w:t>
      </w:r>
      <w:r>
        <w:rPr>
          <w:rFonts w:ascii="Times New Roman" w:hAnsi="Times New Roman" w:cs="Times New Roman"/>
          <w:color w:val="000000"/>
          <w:sz w:val="24"/>
          <w:szCs w:val="24"/>
          <w:shd w:val="clear" w:color="auto" w:fill="FFFFFF"/>
        </w:rPr>
        <w:t>.</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Безусловно, такая работа требует от педагога полной самоотдачи, личной заинтересованности, еще в большей мере – помощи извне: послевузовской подготовки (курсы повышения квалификации, в том числе, дистанционные, аттестация на квалификационную категорию, тесное сотрудничество с профессионалами Ярославского государственного педагогического университета имени </w:t>
      </w:r>
      <w:proofErr w:type="spellStart"/>
      <w:r>
        <w:rPr>
          <w:rFonts w:ascii="Times New Roman" w:hAnsi="Times New Roman" w:cs="Times New Roman"/>
          <w:sz w:val="24"/>
          <w:szCs w:val="24"/>
        </w:rPr>
        <w:t>К.Д.Ушинского</w:t>
      </w:r>
      <w:proofErr w:type="spellEnd"/>
      <w:r>
        <w:rPr>
          <w:rFonts w:ascii="Times New Roman" w:hAnsi="Times New Roman" w:cs="Times New Roman"/>
          <w:sz w:val="24"/>
          <w:szCs w:val="24"/>
        </w:rPr>
        <w:t>, преподавателями Ярославского регионального инновационного образовательного центра «Новая школа»).</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Не каждый учитель в силу объективных и субъективных обстоятельств может работать с одаренными детьми, поэтому после анкетирования, диагностирования, анализа педагогической деятельности формируется творческая группа педагогов гуманитарного цикла, которые будут тесно сотрудничать с администрацией школы, психологами, преподавателями высшей школы, педагогами дополнительного образования и, конечно, родителями. Учитель четко понимает, что он работает в команде, может в любой момент получить профессиональную консультацию и поддержку в разработке индивидуальной программы, опыт его работы уникален и требует грамотного оформления для создания банка данных по работе с одаренными детьми. Данная работа встраивается в общую систему  и сама имеет системный, непрерывный  характер.</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В учебном процессе развитие одарённого ребёнка следует рассматривать как развитие его внутреннего потенциала, и для этого целесообразно опираться на следующие принципы педагогической деятельности:</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 принцип максимального разнообразия предоставленных возможностей для развития личности;</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 принцип индивидуализации и дифференциации обучения;</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принцип создания условий для совместной работы учащихся при минимальном участии учителя.</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Для категории одаренных детей основными методами являются методы творческого характера, проблемные, поисковые, эвристические, исследовательские, проектные в сочетании с самостоятельной, индивидуальной и групповой работы.</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Эти методы имеют высокий познавательно-мотивирующий потенциал и соответствуют уровню познавательной активности и интересов одаренных учащихся.</w:t>
      </w:r>
    </w:p>
    <w:p w:rsidR="001B69F4" w:rsidRDefault="001B69F4" w:rsidP="001B69F4">
      <w:pPr>
        <w:spacing w:after="0" w:line="360" w:lineRule="auto"/>
        <w:ind w:firstLine="567"/>
        <w:jc w:val="both"/>
        <w:rPr>
          <w:rFonts w:ascii="Times New Roman" w:hAnsi="Times New Roman" w:cs="Times New Roman"/>
          <w:sz w:val="24"/>
          <w:szCs w:val="24"/>
        </w:rPr>
      </w:pPr>
      <w:r w:rsidRPr="00E32849">
        <w:rPr>
          <w:rFonts w:ascii="Times New Roman" w:hAnsi="Times New Roman" w:cs="Times New Roman"/>
          <w:sz w:val="24"/>
          <w:szCs w:val="24"/>
        </w:rPr>
        <w:t>Сегодня перед учителем стоит задача, как построить работу на уроке, которая была бы направлена на максимальное развитие способных детей. Прежде всего</w:t>
      </w:r>
      <w:r>
        <w:rPr>
          <w:rFonts w:ascii="Times New Roman" w:hAnsi="Times New Roman" w:cs="Times New Roman"/>
          <w:sz w:val="24"/>
          <w:szCs w:val="24"/>
        </w:rPr>
        <w:t xml:space="preserve">, </w:t>
      </w:r>
      <w:r w:rsidRPr="00E32849">
        <w:rPr>
          <w:rFonts w:ascii="Times New Roman" w:hAnsi="Times New Roman" w:cs="Times New Roman"/>
          <w:sz w:val="24"/>
          <w:szCs w:val="24"/>
        </w:rPr>
        <w:t xml:space="preserve"> это должен быть принципиально новый качественный подход в обучении, в основе которого лежат принципы личностно-ориентированного подхода, как-то: дифференцированное, развивающее и проблемное обучение. В связи с этим можно обозначить так называемые образовательные «стратегии», которые направлены на развитие детей с повышенным уровнем способностей.</w:t>
      </w:r>
    </w:p>
    <w:p w:rsidR="001B69F4" w:rsidRDefault="001B69F4" w:rsidP="001B69F4">
      <w:pPr>
        <w:spacing w:after="0" w:line="360" w:lineRule="auto"/>
        <w:ind w:firstLine="567"/>
        <w:jc w:val="both"/>
        <w:rPr>
          <w:rFonts w:ascii="Times New Roman" w:hAnsi="Times New Roman" w:cs="Times New Roman"/>
          <w:sz w:val="24"/>
          <w:szCs w:val="24"/>
        </w:rPr>
      </w:pPr>
      <w:r w:rsidRPr="00E32849">
        <w:rPr>
          <w:rFonts w:ascii="Times New Roman" w:hAnsi="Times New Roman" w:cs="Times New Roman"/>
          <w:sz w:val="24"/>
          <w:szCs w:val="24"/>
        </w:rPr>
        <w:t xml:space="preserve"> 1) Стратегия «индивидуализации». В последнее время все активнее утверждается представление о необходимости учета в образовательно-воспитательных системах неповторимости каждого индивида и как следствие этого можно рассматривать тенденцию постепенного отказа от унификации личности. Невозможность воспитания и обучения будущего творца на общем «образовательном конвейере» все более осознается и заставляет искать новые образовательные технологии, отвечающие данной задаче. Особую остроту эта проблема приобретает при создании образовательных моделей для одаренных и талантливых детей.</w:t>
      </w:r>
    </w:p>
    <w:p w:rsidR="001B69F4" w:rsidRDefault="001B69F4" w:rsidP="001B69F4">
      <w:pPr>
        <w:spacing w:after="0" w:line="360" w:lineRule="auto"/>
        <w:ind w:firstLine="567"/>
        <w:jc w:val="both"/>
        <w:rPr>
          <w:rFonts w:ascii="Times New Roman" w:hAnsi="Times New Roman" w:cs="Times New Roman"/>
          <w:sz w:val="24"/>
          <w:szCs w:val="24"/>
        </w:rPr>
      </w:pPr>
      <w:r w:rsidRPr="00E32849">
        <w:rPr>
          <w:rFonts w:ascii="Times New Roman" w:hAnsi="Times New Roman" w:cs="Times New Roman"/>
          <w:sz w:val="24"/>
          <w:szCs w:val="24"/>
        </w:rPr>
        <w:lastRenderedPageBreak/>
        <w:t xml:space="preserve"> 2) Стратегия «исследовательского обучения». Главная особенность этого подхода - активизировать обучение, придав ему исследовательский, творческий характер, и таким образом передать учащемуся инициативу в организации своей познавательной деятельности. Дети уже по природе своей исследователи. С большим интересом они участвуют в самой разной исследовательской работе. </w:t>
      </w:r>
    </w:p>
    <w:p w:rsidR="001B69F4" w:rsidRDefault="001B69F4" w:rsidP="001B69F4">
      <w:pPr>
        <w:spacing w:after="0" w:line="360" w:lineRule="auto"/>
        <w:ind w:firstLine="567"/>
        <w:jc w:val="both"/>
        <w:rPr>
          <w:rFonts w:ascii="Times New Roman" w:hAnsi="Times New Roman" w:cs="Times New Roman"/>
          <w:sz w:val="24"/>
          <w:szCs w:val="24"/>
        </w:rPr>
      </w:pPr>
      <w:r w:rsidRPr="00E32849">
        <w:rPr>
          <w:rFonts w:ascii="Times New Roman" w:hAnsi="Times New Roman" w:cs="Times New Roman"/>
          <w:sz w:val="24"/>
          <w:szCs w:val="24"/>
        </w:rPr>
        <w:t>3) Стратегия «</w:t>
      </w:r>
      <w:proofErr w:type="spellStart"/>
      <w:r w:rsidRPr="00E32849">
        <w:rPr>
          <w:rFonts w:ascii="Times New Roman" w:hAnsi="Times New Roman" w:cs="Times New Roman"/>
          <w:sz w:val="24"/>
          <w:szCs w:val="24"/>
        </w:rPr>
        <w:t>проблематизации</w:t>
      </w:r>
      <w:proofErr w:type="spellEnd"/>
      <w:r w:rsidRPr="00E32849">
        <w:rPr>
          <w:rFonts w:ascii="Times New Roman" w:hAnsi="Times New Roman" w:cs="Times New Roman"/>
          <w:sz w:val="24"/>
          <w:szCs w:val="24"/>
        </w:rPr>
        <w:t xml:space="preserve">». Содержание образования, смоделированное по данной стратегии, предполагает изложение учебного материала таким образом, чтобы дети, во-первых, могли выявить проблему, во-вторых, найти способы решения и, наконец, решить. Для этого их необходимо обучать «умению видеть проблемы». </w:t>
      </w:r>
    </w:p>
    <w:p w:rsidR="001B69F4" w:rsidRDefault="001B69F4" w:rsidP="001B69F4">
      <w:pPr>
        <w:spacing w:after="0" w:line="360" w:lineRule="auto"/>
        <w:ind w:firstLine="567"/>
        <w:jc w:val="both"/>
        <w:rPr>
          <w:rFonts w:ascii="Times New Roman" w:hAnsi="Times New Roman" w:cs="Times New Roman"/>
          <w:sz w:val="24"/>
          <w:szCs w:val="24"/>
        </w:rPr>
      </w:pPr>
      <w:r w:rsidRPr="00E32849">
        <w:rPr>
          <w:rFonts w:ascii="Times New Roman" w:hAnsi="Times New Roman" w:cs="Times New Roman"/>
          <w:sz w:val="24"/>
          <w:szCs w:val="24"/>
        </w:rPr>
        <w:t>4) «Стратегия интенсификации» предполагает изменение не темпа (скорости) усвоения, а увеличение объема, или, как говорят специалисты, - интенсивности обучения. Она, в определенном смысле, является альтернативой «стратегии ускорения». Эта «стратегия» имеет ряд вариантов реализации. Можно выделить «горизонтальную» и «вертикальную» интенсификацию. «Горизонтальная» предполагает дополнение традиционного учебного плана новыми, обычно не включаемыми в него курсами и предметами. В практике это обычно - не один, а несколько иностранных языков, нетрадиционные учебные предметы: риторика, экономика и др. «Вертикальная интенсификация» предполагает обращение к более высоким уровням овладения тем или иным предметом, ориентирована на качественно иной уровень подготовки, соответствующий более высоким уровням развития личности.</w:t>
      </w:r>
    </w:p>
    <w:p w:rsidR="001B69F4" w:rsidRDefault="001B69F4" w:rsidP="001B69F4">
      <w:pPr>
        <w:spacing w:after="0" w:line="360" w:lineRule="auto"/>
        <w:ind w:firstLine="567"/>
        <w:jc w:val="both"/>
        <w:rPr>
          <w:rFonts w:ascii="Times New Roman" w:hAnsi="Times New Roman" w:cs="Times New Roman"/>
          <w:sz w:val="24"/>
          <w:szCs w:val="24"/>
        </w:rPr>
      </w:pPr>
      <w:r w:rsidRPr="005671A1">
        <w:rPr>
          <w:rFonts w:ascii="Times New Roman" w:hAnsi="Times New Roman" w:cs="Times New Roman"/>
          <w:sz w:val="24"/>
          <w:szCs w:val="24"/>
        </w:rPr>
        <w:t>Опыт показывает, что общие для всего класса задания не могут быть доступны в одинаковой мере для всех учащихся. Необходимо так строить процесс обучения, чтобы он предъявлял достаточно высокие требования к более подготовленным ученикам, обеспечивал их максимальное</w:t>
      </w:r>
      <w:r w:rsidR="004C674B">
        <w:rPr>
          <w:rFonts w:ascii="Times New Roman" w:hAnsi="Times New Roman" w:cs="Times New Roman"/>
          <w:sz w:val="24"/>
          <w:szCs w:val="24"/>
        </w:rPr>
        <w:t xml:space="preserve"> интеллектуальное развитие и в</w:t>
      </w:r>
      <w:r w:rsidRPr="005671A1">
        <w:rPr>
          <w:rFonts w:ascii="Times New Roman" w:hAnsi="Times New Roman" w:cs="Times New Roman"/>
          <w:sz w:val="24"/>
          <w:szCs w:val="24"/>
        </w:rPr>
        <w:t xml:space="preserve"> то же время создавал условия для успешного овладения и развития менее подготовленных учащихся. Поэтому нужно использовать систему дифференцированных заданий. При изучении нового материа</w:t>
      </w:r>
      <w:r>
        <w:rPr>
          <w:rFonts w:ascii="Times New Roman" w:hAnsi="Times New Roman" w:cs="Times New Roman"/>
          <w:sz w:val="24"/>
          <w:szCs w:val="24"/>
        </w:rPr>
        <w:t>ла работа с учебником можно вы</w:t>
      </w:r>
      <w:r w:rsidRPr="005671A1">
        <w:rPr>
          <w:rFonts w:ascii="Times New Roman" w:hAnsi="Times New Roman" w:cs="Times New Roman"/>
          <w:sz w:val="24"/>
          <w:szCs w:val="24"/>
        </w:rPr>
        <w:t xml:space="preserve">страивать следующим образом. Работа с параграфом учебника: можно пригласить сильного ученика, который, опираясь на наблюдение над материалом, предваряющим работу над изучением новой темы, ученик самостоятельно составляет опорную схему-конспект на доске. Это составление схем-конспектов, опорных таблиц, алгоритмов, их составление вовлекает ученика в активную деятельность, выводы рождаются на глазах учеников, а это дает более стойкий результат по освоению темы. При этом важно то, что они должны постоянно подключаться к работе. В данном случае наглядность направлена не только на запоминание или воспроизведение </w:t>
      </w:r>
      <w:proofErr w:type="gramStart"/>
      <w:r w:rsidRPr="005671A1">
        <w:rPr>
          <w:rFonts w:ascii="Times New Roman" w:hAnsi="Times New Roman" w:cs="Times New Roman"/>
          <w:sz w:val="24"/>
          <w:szCs w:val="24"/>
        </w:rPr>
        <w:t>заученного</w:t>
      </w:r>
      <w:proofErr w:type="gramEnd"/>
      <w:r w:rsidRPr="005671A1">
        <w:rPr>
          <w:rFonts w:ascii="Times New Roman" w:hAnsi="Times New Roman" w:cs="Times New Roman"/>
          <w:sz w:val="24"/>
          <w:szCs w:val="24"/>
        </w:rPr>
        <w:t>, а на размышление, установление причинно-следственных связей</w:t>
      </w:r>
      <w:r>
        <w:rPr>
          <w:rFonts w:ascii="Times New Roman" w:hAnsi="Times New Roman" w:cs="Times New Roman"/>
          <w:sz w:val="24"/>
          <w:szCs w:val="24"/>
        </w:rPr>
        <w:t>.</w:t>
      </w:r>
    </w:p>
    <w:p w:rsidR="001B69F4" w:rsidRDefault="001B69F4" w:rsidP="001B69F4">
      <w:pPr>
        <w:spacing w:after="0" w:line="360" w:lineRule="auto"/>
        <w:ind w:firstLine="567"/>
        <w:jc w:val="both"/>
        <w:rPr>
          <w:rFonts w:ascii="Times New Roman" w:hAnsi="Times New Roman" w:cs="Times New Roman"/>
          <w:sz w:val="24"/>
          <w:szCs w:val="24"/>
        </w:rPr>
      </w:pPr>
      <w:r w:rsidRPr="005671A1">
        <w:rPr>
          <w:rFonts w:ascii="Times New Roman" w:hAnsi="Times New Roman" w:cs="Times New Roman"/>
          <w:sz w:val="24"/>
          <w:szCs w:val="24"/>
        </w:rPr>
        <w:lastRenderedPageBreak/>
        <w:t>После освоения теоретического материала способным ученикам могут предлагаться различные виды работы, которые будут носить тренировочный характер, а потом постепенно усложняться. Благодатной почвой для этого является работа с текстом:</w:t>
      </w:r>
    </w:p>
    <w:p w:rsidR="001B69F4" w:rsidRPr="005671A1" w:rsidRDefault="004C674B" w:rsidP="001B6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дополнение текста (</w:t>
      </w:r>
      <w:r w:rsidR="001B69F4" w:rsidRPr="005671A1">
        <w:rPr>
          <w:rFonts w:ascii="Times New Roman" w:hAnsi="Times New Roman" w:cs="Times New Roman"/>
          <w:sz w:val="24"/>
          <w:szCs w:val="24"/>
        </w:rPr>
        <w:t xml:space="preserve">написание вступления и заключения) </w:t>
      </w:r>
    </w:p>
    <w:p w:rsidR="001B69F4" w:rsidRPr="005671A1" w:rsidRDefault="001B69F4" w:rsidP="001B69F4">
      <w:pPr>
        <w:spacing w:after="0" w:line="360" w:lineRule="auto"/>
        <w:jc w:val="both"/>
        <w:rPr>
          <w:rFonts w:ascii="Times New Roman" w:hAnsi="Times New Roman" w:cs="Times New Roman"/>
          <w:sz w:val="24"/>
          <w:szCs w:val="24"/>
        </w:rPr>
      </w:pPr>
      <w:r w:rsidRPr="005671A1">
        <w:rPr>
          <w:rFonts w:ascii="Times New Roman" w:hAnsi="Times New Roman" w:cs="Times New Roman"/>
          <w:sz w:val="24"/>
          <w:szCs w:val="24"/>
        </w:rPr>
        <w:t xml:space="preserve">- трансформация текста (разного уровня сложности) </w:t>
      </w:r>
    </w:p>
    <w:p w:rsidR="001B69F4" w:rsidRPr="005671A1" w:rsidRDefault="001B69F4" w:rsidP="001B69F4">
      <w:pPr>
        <w:spacing w:after="0" w:line="360" w:lineRule="auto"/>
        <w:jc w:val="both"/>
        <w:rPr>
          <w:rFonts w:ascii="Times New Roman" w:hAnsi="Times New Roman" w:cs="Times New Roman"/>
          <w:sz w:val="24"/>
          <w:szCs w:val="24"/>
        </w:rPr>
      </w:pPr>
      <w:r w:rsidRPr="005671A1">
        <w:rPr>
          <w:rFonts w:ascii="Times New Roman" w:hAnsi="Times New Roman" w:cs="Times New Roman"/>
          <w:sz w:val="24"/>
          <w:szCs w:val="24"/>
        </w:rPr>
        <w:t>- восстановление деформированного текста (разного уровня сложности)</w:t>
      </w:r>
    </w:p>
    <w:p w:rsidR="001B69F4" w:rsidRPr="005671A1" w:rsidRDefault="001B69F4" w:rsidP="001B69F4">
      <w:pPr>
        <w:spacing w:after="0" w:line="360" w:lineRule="auto"/>
        <w:jc w:val="both"/>
        <w:rPr>
          <w:rFonts w:ascii="Times New Roman" w:hAnsi="Times New Roman" w:cs="Times New Roman"/>
          <w:sz w:val="24"/>
          <w:szCs w:val="24"/>
        </w:rPr>
      </w:pPr>
      <w:r w:rsidRPr="005671A1">
        <w:rPr>
          <w:rFonts w:ascii="Times New Roman" w:hAnsi="Times New Roman" w:cs="Times New Roman"/>
          <w:sz w:val="24"/>
          <w:szCs w:val="24"/>
        </w:rPr>
        <w:t>- составление текста по модели (для слабых учащихся</w:t>
      </w:r>
      <w:r>
        <w:rPr>
          <w:rFonts w:ascii="Times New Roman" w:hAnsi="Times New Roman" w:cs="Times New Roman"/>
          <w:sz w:val="24"/>
          <w:szCs w:val="24"/>
        </w:rPr>
        <w:t>)</w:t>
      </w:r>
    </w:p>
    <w:p w:rsidR="001B69F4" w:rsidRDefault="001B69F4" w:rsidP="001B69F4">
      <w:pPr>
        <w:spacing w:after="0" w:line="360" w:lineRule="auto"/>
        <w:jc w:val="both"/>
        <w:rPr>
          <w:rFonts w:ascii="Times New Roman" w:hAnsi="Times New Roman" w:cs="Times New Roman"/>
          <w:sz w:val="24"/>
          <w:szCs w:val="24"/>
        </w:rPr>
      </w:pPr>
      <w:r w:rsidRPr="005671A1">
        <w:rPr>
          <w:rFonts w:ascii="Times New Roman" w:hAnsi="Times New Roman" w:cs="Times New Roman"/>
          <w:sz w:val="24"/>
          <w:szCs w:val="24"/>
        </w:rPr>
        <w:t>- создание собственного текста (для сильных учеников).</w:t>
      </w:r>
    </w:p>
    <w:p w:rsidR="001B69F4" w:rsidRDefault="001B69F4" w:rsidP="001B69F4">
      <w:pPr>
        <w:spacing w:after="0" w:line="360" w:lineRule="auto"/>
        <w:ind w:firstLine="567"/>
        <w:jc w:val="both"/>
        <w:rPr>
          <w:rFonts w:ascii="Times New Roman" w:hAnsi="Times New Roman" w:cs="Times New Roman"/>
          <w:sz w:val="24"/>
          <w:szCs w:val="24"/>
        </w:rPr>
      </w:pPr>
      <w:r w:rsidRPr="002735E9">
        <w:rPr>
          <w:rFonts w:ascii="Times New Roman" w:hAnsi="Times New Roman" w:cs="Times New Roman"/>
          <w:sz w:val="24"/>
          <w:szCs w:val="24"/>
        </w:rPr>
        <w:t>Для сильных учащихся лучше формулировать</w:t>
      </w:r>
      <w:r w:rsidR="004C674B">
        <w:rPr>
          <w:rFonts w:ascii="Times New Roman" w:hAnsi="Times New Roman" w:cs="Times New Roman"/>
          <w:sz w:val="24"/>
          <w:szCs w:val="24"/>
        </w:rPr>
        <w:t xml:space="preserve"> тему нестандартно, чтобы </w:t>
      </w:r>
      <w:r w:rsidRPr="002735E9">
        <w:rPr>
          <w:rFonts w:ascii="Times New Roman" w:hAnsi="Times New Roman" w:cs="Times New Roman"/>
          <w:sz w:val="24"/>
          <w:szCs w:val="24"/>
        </w:rPr>
        <w:t>работа носила проблемный характер. Именно проблемная ситуация характеризует определенное психологическое состояние, которое возникает в процессе выполнения задания, поэтому, например, на уроке литературы темы сочинен</w:t>
      </w:r>
      <w:r>
        <w:rPr>
          <w:rFonts w:ascii="Times New Roman" w:hAnsi="Times New Roman" w:cs="Times New Roman"/>
          <w:sz w:val="24"/>
          <w:szCs w:val="24"/>
        </w:rPr>
        <w:t xml:space="preserve">ий могут быть </w:t>
      </w:r>
      <w:proofErr w:type="spellStart"/>
      <w:r>
        <w:rPr>
          <w:rFonts w:ascii="Times New Roman" w:hAnsi="Times New Roman" w:cs="Times New Roman"/>
          <w:sz w:val="24"/>
          <w:szCs w:val="24"/>
        </w:rPr>
        <w:t>разноуровневыми</w:t>
      </w:r>
      <w:proofErr w:type="spellEnd"/>
      <w:r>
        <w:rPr>
          <w:rFonts w:ascii="Times New Roman" w:hAnsi="Times New Roman" w:cs="Times New Roman"/>
          <w:sz w:val="24"/>
          <w:szCs w:val="24"/>
        </w:rPr>
        <w:t xml:space="preserve"> (</w:t>
      </w:r>
      <w:r w:rsidRPr="002735E9">
        <w:rPr>
          <w:rFonts w:ascii="Times New Roman" w:hAnsi="Times New Roman" w:cs="Times New Roman"/>
          <w:sz w:val="24"/>
          <w:szCs w:val="24"/>
        </w:rPr>
        <w:t>для сильных учащихся</w:t>
      </w:r>
      <w:proofErr w:type="gramStart"/>
      <w:r w:rsidRPr="002735E9">
        <w:rPr>
          <w:rFonts w:ascii="Times New Roman" w:hAnsi="Times New Roman" w:cs="Times New Roman"/>
          <w:sz w:val="24"/>
          <w:szCs w:val="24"/>
        </w:rPr>
        <w:t xml:space="preserve"> :</w:t>
      </w:r>
      <w:proofErr w:type="gramEnd"/>
      <w:r w:rsidRPr="002735E9">
        <w:rPr>
          <w:rFonts w:ascii="Times New Roman" w:hAnsi="Times New Roman" w:cs="Times New Roman"/>
          <w:sz w:val="24"/>
          <w:szCs w:val="24"/>
        </w:rPr>
        <w:t xml:space="preserve"> </w:t>
      </w:r>
      <w:proofErr w:type="gramStart"/>
      <w:r w:rsidRPr="002735E9">
        <w:rPr>
          <w:rFonts w:ascii="Times New Roman" w:hAnsi="Times New Roman" w:cs="Times New Roman"/>
          <w:sz w:val="24"/>
          <w:szCs w:val="24"/>
        </w:rPr>
        <w:t>«Можно ли отказать человеку в праве на существование?» по повести Гоголя «Шинель»;  для слабых - традиционная тема «маленького человека»).</w:t>
      </w:r>
      <w:proofErr w:type="gramEnd"/>
      <w:r w:rsidRPr="002735E9">
        <w:rPr>
          <w:rFonts w:ascii="Times New Roman" w:hAnsi="Times New Roman" w:cs="Times New Roman"/>
          <w:sz w:val="24"/>
          <w:szCs w:val="24"/>
        </w:rPr>
        <w:t xml:space="preserve"> Такой вид работы активизирует и развивает мыслительные способности ученика, учит выстраивать ход рассуждения, позволяет высказать собственную точ</w:t>
      </w:r>
      <w:r>
        <w:rPr>
          <w:rFonts w:ascii="Times New Roman" w:hAnsi="Times New Roman" w:cs="Times New Roman"/>
          <w:sz w:val="24"/>
          <w:szCs w:val="24"/>
        </w:rPr>
        <w:t>ку зрения</w:t>
      </w:r>
      <w:r w:rsidRPr="002735E9">
        <w:rPr>
          <w:rFonts w:ascii="Times New Roman" w:hAnsi="Times New Roman" w:cs="Times New Roman"/>
          <w:sz w:val="24"/>
          <w:szCs w:val="24"/>
        </w:rPr>
        <w:t>, развивает навык письменной монологической речи учащихся, заставляет задуматься над проблемами жизни, формирует критическое мышление.</w:t>
      </w:r>
    </w:p>
    <w:p w:rsidR="001B69F4" w:rsidRDefault="001B69F4" w:rsidP="001B69F4">
      <w:pPr>
        <w:spacing w:after="0" w:line="360" w:lineRule="auto"/>
        <w:ind w:firstLine="567"/>
        <w:jc w:val="both"/>
        <w:rPr>
          <w:rFonts w:ascii="Times New Roman" w:hAnsi="Times New Roman" w:cs="Times New Roman"/>
          <w:sz w:val="24"/>
          <w:szCs w:val="24"/>
        </w:rPr>
      </w:pPr>
      <w:r w:rsidRPr="002735E9">
        <w:rPr>
          <w:rFonts w:ascii="Times New Roman" w:hAnsi="Times New Roman" w:cs="Times New Roman"/>
          <w:sz w:val="24"/>
          <w:szCs w:val="24"/>
        </w:rPr>
        <w:t>Особую роль в формировании самостоятель</w:t>
      </w:r>
      <w:r>
        <w:rPr>
          <w:rFonts w:ascii="Times New Roman" w:hAnsi="Times New Roman" w:cs="Times New Roman"/>
          <w:sz w:val="24"/>
          <w:szCs w:val="24"/>
        </w:rPr>
        <w:t>ной деятельности учащихся игра</w:t>
      </w:r>
      <w:r w:rsidRPr="002735E9">
        <w:rPr>
          <w:rFonts w:ascii="Times New Roman" w:hAnsi="Times New Roman" w:cs="Times New Roman"/>
          <w:sz w:val="24"/>
          <w:szCs w:val="24"/>
        </w:rPr>
        <w:t>ет работа в группе. Она формирует аналитические, коммуникативные навыки, является ступенькой к социализации личности, формирует навыки участия в дискуссии (если работа носит проблемный хара</w:t>
      </w:r>
      <w:r>
        <w:rPr>
          <w:rFonts w:ascii="Times New Roman" w:hAnsi="Times New Roman" w:cs="Times New Roman"/>
          <w:sz w:val="24"/>
          <w:szCs w:val="24"/>
        </w:rPr>
        <w:t xml:space="preserve">ктер). </w:t>
      </w:r>
      <w:proofErr w:type="gramStart"/>
      <w:r>
        <w:rPr>
          <w:rFonts w:ascii="Times New Roman" w:hAnsi="Times New Roman" w:cs="Times New Roman"/>
          <w:sz w:val="24"/>
          <w:szCs w:val="24"/>
        </w:rPr>
        <w:t>Здесь проявляются лидер</w:t>
      </w:r>
      <w:r w:rsidRPr="002735E9">
        <w:rPr>
          <w:rFonts w:ascii="Times New Roman" w:hAnsi="Times New Roman" w:cs="Times New Roman"/>
          <w:sz w:val="24"/>
          <w:szCs w:val="24"/>
        </w:rPr>
        <w:t>ские качества ребенка, так как именно способн</w:t>
      </w:r>
      <w:r>
        <w:rPr>
          <w:rFonts w:ascii="Times New Roman" w:hAnsi="Times New Roman" w:cs="Times New Roman"/>
          <w:sz w:val="24"/>
          <w:szCs w:val="24"/>
        </w:rPr>
        <w:t>ые ученики, как правило, высту</w:t>
      </w:r>
      <w:r w:rsidRPr="002735E9">
        <w:rPr>
          <w:rFonts w:ascii="Times New Roman" w:hAnsi="Times New Roman" w:cs="Times New Roman"/>
          <w:sz w:val="24"/>
          <w:szCs w:val="24"/>
        </w:rPr>
        <w:t xml:space="preserve">пают координаторами работы в группе, они направляют в целом работу группы, учат других анализировать и систематизировать </w:t>
      </w:r>
      <w:r>
        <w:rPr>
          <w:rFonts w:ascii="Times New Roman" w:hAnsi="Times New Roman" w:cs="Times New Roman"/>
          <w:sz w:val="24"/>
          <w:szCs w:val="24"/>
        </w:rPr>
        <w:t>материал, так как групповая ра</w:t>
      </w:r>
      <w:r w:rsidRPr="002735E9">
        <w:rPr>
          <w:rFonts w:ascii="Times New Roman" w:hAnsi="Times New Roman" w:cs="Times New Roman"/>
          <w:sz w:val="24"/>
          <w:szCs w:val="24"/>
        </w:rPr>
        <w:t>бота подразумевает охват материала большого объема, они помогают каждому, кто работает с ним в группе</w:t>
      </w:r>
      <w:r w:rsidR="004C674B">
        <w:rPr>
          <w:rFonts w:ascii="Times New Roman" w:hAnsi="Times New Roman" w:cs="Times New Roman"/>
          <w:sz w:val="24"/>
          <w:szCs w:val="24"/>
        </w:rPr>
        <w:t>,</w:t>
      </w:r>
      <w:r w:rsidRPr="002735E9">
        <w:rPr>
          <w:rFonts w:ascii="Times New Roman" w:hAnsi="Times New Roman" w:cs="Times New Roman"/>
          <w:sz w:val="24"/>
          <w:szCs w:val="24"/>
        </w:rPr>
        <w:t xml:space="preserve"> высказаться по тому или иному вопросу, формирует аналитические, коммуникативные навыки, является ступенькой к</w:t>
      </w:r>
      <w:proofErr w:type="gramEnd"/>
      <w:r w:rsidRPr="002735E9">
        <w:rPr>
          <w:rFonts w:ascii="Times New Roman" w:hAnsi="Times New Roman" w:cs="Times New Roman"/>
          <w:sz w:val="24"/>
          <w:szCs w:val="24"/>
        </w:rPr>
        <w:t xml:space="preserve"> социализации личности, формирует навыки участия в диску</w:t>
      </w:r>
      <w:r>
        <w:rPr>
          <w:rFonts w:ascii="Times New Roman" w:hAnsi="Times New Roman" w:cs="Times New Roman"/>
          <w:sz w:val="24"/>
          <w:szCs w:val="24"/>
        </w:rPr>
        <w:t>ссии (если работа носит проблем</w:t>
      </w:r>
      <w:r w:rsidRPr="002735E9">
        <w:rPr>
          <w:rFonts w:ascii="Times New Roman" w:hAnsi="Times New Roman" w:cs="Times New Roman"/>
          <w:sz w:val="24"/>
          <w:szCs w:val="24"/>
        </w:rPr>
        <w:t>ный характер).</w:t>
      </w:r>
    </w:p>
    <w:p w:rsidR="001B69F4" w:rsidRDefault="001B69F4" w:rsidP="001B69F4">
      <w:pPr>
        <w:spacing w:after="0" w:line="360" w:lineRule="auto"/>
        <w:ind w:firstLine="567"/>
        <w:jc w:val="both"/>
        <w:rPr>
          <w:rFonts w:ascii="Times New Roman" w:hAnsi="Times New Roman" w:cs="Times New Roman"/>
          <w:sz w:val="24"/>
          <w:szCs w:val="24"/>
        </w:rPr>
      </w:pPr>
      <w:proofErr w:type="gramStart"/>
      <w:r w:rsidRPr="002735E9">
        <w:rPr>
          <w:rFonts w:ascii="Times New Roman" w:hAnsi="Times New Roman" w:cs="Times New Roman"/>
          <w:sz w:val="24"/>
          <w:szCs w:val="24"/>
        </w:rPr>
        <w:t>Одним из приоритетных направлений в работе учителя являетс</w:t>
      </w:r>
      <w:r>
        <w:rPr>
          <w:rFonts w:ascii="Times New Roman" w:hAnsi="Times New Roman" w:cs="Times New Roman"/>
          <w:sz w:val="24"/>
          <w:szCs w:val="24"/>
        </w:rPr>
        <w:t>я внедрение в об</w:t>
      </w:r>
      <w:r w:rsidRPr="002735E9">
        <w:rPr>
          <w:rFonts w:ascii="Times New Roman" w:hAnsi="Times New Roman" w:cs="Times New Roman"/>
          <w:sz w:val="24"/>
          <w:szCs w:val="24"/>
        </w:rPr>
        <w:t>разовательный процесс проектной технологии</w:t>
      </w:r>
      <w:r>
        <w:rPr>
          <w:rFonts w:ascii="Times New Roman" w:hAnsi="Times New Roman" w:cs="Times New Roman"/>
          <w:sz w:val="24"/>
          <w:szCs w:val="24"/>
        </w:rPr>
        <w:t>, именно она призвана адаптиро</w:t>
      </w:r>
      <w:r w:rsidRPr="002735E9">
        <w:rPr>
          <w:rFonts w:ascii="Times New Roman" w:hAnsi="Times New Roman" w:cs="Times New Roman"/>
          <w:sz w:val="24"/>
          <w:szCs w:val="24"/>
        </w:rPr>
        <w:t>вать классно-урочную систему к возможностя</w:t>
      </w:r>
      <w:r>
        <w:rPr>
          <w:rFonts w:ascii="Times New Roman" w:hAnsi="Times New Roman" w:cs="Times New Roman"/>
          <w:sz w:val="24"/>
          <w:szCs w:val="24"/>
        </w:rPr>
        <w:t>м и потребностям каждого учени</w:t>
      </w:r>
      <w:r w:rsidRPr="002735E9">
        <w:rPr>
          <w:rFonts w:ascii="Times New Roman" w:hAnsi="Times New Roman" w:cs="Times New Roman"/>
          <w:sz w:val="24"/>
          <w:szCs w:val="24"/>
        </w:rPr>
        <w:t>ка, позволяет сделать для каждого учебный пр</w:t>
      </w:r>
      <w:r>
        <w:rPr>
          <w:rFonts w:ascii="Times New Roman" w:hAnsi="Times New Roman" w:cs="Times New Roman"/>
          <w:sz w:val="24"/>
          <w:szCs w:val="24"/>
        </w:rPr>
        <w:t>оцесс личностно значимым, в ко</w:t>
      </w:r>
      <w:r w:rsidRPr="002735E9">
        <w:rPr>
          <w:rFonts w:ascii="Times New Roman" w:hAnsi="Times New Roman" w:cs="Times New Roman"/>
          <w:sz w:val="24"/>
          <w:szCs w:val="24"/>
        </w:rPr>
        <w:t>тором он получает возможность полностью ра</w:t>
      </w:r>
      <w:r>
        <w:rPr>
          <w:rFonts w:ascii="Times New Roman" w:hAnsi="Times New Roman" w:cs="Times New Roman"/>
          <w:sz w:val="24"/>
          <w:szCs w:val="24"/>
        </w:rPr>
        <w:t>скрыть свой творческий потенци</w:t>
      </w:r>
      <w:r w:rsidRPr="002735E9">
        <w:rPr>
          <w:rFonts w:ascii="Times New Roman" w:hAnsi="Times New Roman" w:cs="Times New Roman"/>
          <w:sz w:val="24"/>
          <w:szCs w:val="24"/>
        </w:rPr>
        <w:t>ал, проявить свои исследовательские способнос</w:t>
      </w:r>
      <w:r>
        <w:rPr>
          <w:rFonts w:ascii="Times New Roman" w:hAnsi="Times New Roman" w:cs="Times New Roman"/>
          <w:sz w:val="24"/>
          <w:szCs w:val="24"/>
        </w:rPr>
        <w:t>ти, фантазию, активность, само</w:t>
      </w:r>
      <w:r w:rsidRPr="002735E9">
        <w:rPr>
          <w:rFonts w:ascii="Times New Roman" w:hAnsi="Times New Roman" w:cs="Times New Roman"/>
          <w:sz w:val="24"/>
          <w:szCs w:val="24"/>
        </w:rPr>
        <w:t>стоятельность.</w:t>
      </w:r>
      <w:proofErr w:type="gramEnd"/>
      <w:r w:rsidRPr="002735E9">
        <w:rPr>
          <w:rFonts w:ascii="Times New Roman" w:hAnsi="Times New Roman" w:cs="Times New Roman"/>
          <w:sz w:val="24"/>
          <w:szCs w:val="24"/>
        </w:rPr>
        <w:t xml:space="preserve"> Проект способствует создани</w:t>
      </w:r>
      <w:r>
        <w:rPr>
          <w:rFonts w:ascii="Times New Roman" w:hAnsi="Times New Roman" w:cs="Times New Roman"/>
          <w:sz w:val="24"/>
          <w:szCs w:val="24"/>
        </w:rPr>
        <w:t>ю на уроке условий, стимулирую</w:t>
      </w:r>
      <w:r w:rsidRPr="002735E9">
        <w:rPr>
          <w:rFonts w:ascii="Times New Roman" w:hAnsi="Times New Roman" w:cs="Times New Roman"/>
          <w:sz w:val="24"/>
          <w:szCs w:val="24"/>
        </w:rPr>
        <w:t xml:space="preserve">щих формирование и развитие творческих, познавательных, коммуникативных, </w:t>
      </w:r>
      <w:r w:rsidRPr="002735E9">
        <w:rPr>
          <w:rFonts w:ascii="Times New Roman" w:hAnsi="Times New Roman" w:cs="Times New Roman"/>
          <w:sz w:val="24"/>
          <w:szCs w:val="24"/>
        </w:rPr>
        <w:lastRenderedPageBreak/>
        <w:t>организационно-</w:t>
      </w:r>
      <w:proofErr w:type="spellStart"/>
      <w:r w:rsidRPr="002735E9">
        <w:rPr>
          <w:rFonts w:ascii="Times New Roman" w:hAnsi="Times New Roman" w:cs="Times New Roman"/>
          <w:sz w:val="24"/>
          <w:szCs w:val="24"/>
        </w:rPr>
        <w:t>деятельностных</w:t>
      </w:r>
      <w:proofErr w:type="spellEnd"/>
      <w:r w:rsidRPr="002735E9">
        <w:rPr>
          <w:rFonts w:ascii="Times New Roman" w:hAnsi="Times New Roman" w:cs="Times New Roman"/>
          <w:sz w:val="24"/>
          <w:szCs w:val="24"/>
        </w:rPr>
        <w:t xml:space="preserve"> умений учащихся. Это особенно важно потому, что знания не столько передаются, сколько получаются в процессе личностно</w:t>
      </w:r>
      <w:r>
        <w:rPr>
          <w:rFonts w:ascii="Times New Roman" w:hAnsi="Times New Roman" w:cs="Times New Roman"/>
          <w:sz w:val="24"/>
          <w:szCs w:val="24"/>
        </w:rPr>
        <w:t xml:space="preserve"> </w:t>
      </w:r>
      <w:r w:rsidRPr="002735E9">
        <w:rPr>
          <w:rFonts w:ascii="Times New Roman" w:hAnsi="Times New Roman" w:cs="Times New Roman"/>
          <w:sz w:val="24"/>
          <w:szCs w:val="24"/>
        </w:rPr>
        <w:t>- значимой деятельности.</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Мозговой штурм – это один из наиболее популярных методов стимулирования творческой активности одаренного ребенка. Метод позволяет найти решение сложных проблем путем применения специальных правил обсуждения. Метод широко используется для поиска нетрадиционных решений самых разнообразных задач.</w:t>
      </w:r>
    </w:p>
    <w:p w:rsidR="001B69F4" w:rsidRPr="00021FDB" w:rsidRDefault="001B69F4" w:rsidP="004C674B">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Применение в современном учебном процессе мозгового штурма как интерактивной образовательной технологии, позволяющей сочетать личностно-деятельный подход с эффективными методическими приемами и разработками, Использование метода мозгового штурма в учебном процессе позволяет решить следующие задачи:</w:t>
      </w:r>
    </w:p>
    <w:p w:rsidR="001B69F4" w:rsidRPr="00021FDB" w:rsidRDefault="001B69F4" w:rsidP="001B69F4">
      <w:pPr>
        <w:spacing w:after="0" w:line="360" w:lineRule="auto"/>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-творческое усвоение школьниками учебного материала;</w:t>
      </w:r>
    </w:p>
    <w:p w:rsidR="001B69F4" w:rsidRPr="00021FDB" w:rsidRDefault="001B69F4" w:rsidP="001B69F4">
      <w:pPr>
        <w:spacing w:after="0" w:line="360" w:lineRule="auto"/>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-связь теоретических знаний с практикой;</w:t>
      </w:r>
    </w:p>
    <w:p w:rsidR="001B69F4" w:rsidRPr="00021FDB" w:rsidRDefault="001B69F4" w:rsidP="001B69F4">
      <w:pPr>
        <w:spacing w:after="0" w:line="360" w:lineRule="auto"/>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 активизация учебно-познавательной деятельности учащихся;</w:t>
      </w:r>
    </w:p>
    <w:p w:rsidR="001B69F4" w:rsidRPr="00021FDB" w:rsidRDefault="001B69F4" w:rsidP="001B69F4">
      <w:pPr>
        <w:spacing w:after="0" w:line="360" w:lineRule="auto"/>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 формирование способности концентрировать внимание и мыслительные усилия на решении актуальной задачи;</w:t>
      </w:r>
    </w:p>
    <w:p w:rsidR="001B69F4" w:rsidRPr="00021FDB" w:rsidRDefault="001B69F4" w:rsidP="001B69F4">
      <w:pPr>
        <w:spacing w:after="0" w:line="360" w:lineRule="auto"/>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 формирование опыта коллективной мыслительной деятельности.</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Педагогу необходимо помнить, что проблема, формулируемая на занятии по методике мозгового штурма, должна иметь теоретическую или практическую актуальность и вызывать активный интерес у учащегося.</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Общим требованием, которое необходимо учитывать при выборе проблемы для мозгового штурма, является возможность многих неоднозначных вариантов решения проблемы, которая выдвигается перед учащимися как учебная задача.</w:t>
      </w:r>
    </w:p>
    <w:p w:rsidR="001B69F4"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Кластер - это нелинейная форма мышления. Разбивка на кластеры учебного материала используется для стимулирования мыслительной деятельности до того, как определённая тема будет изучена более тщательно, но может применяться и в качестве средства для обобщения материала.</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Основной этап работы – это чтение кластера, поиск причинно-следственных связей между ключевыми словами или блоками и проведение линий соединения. Одаренные дети при работе с кластерами выходят на творческий уровень. Одаренные дети более подробно рассматривают отдельные смысловые блоки, используют ключевые слова как новое понятие, требующее дополнительного разъяснения или подтверждения предположения, поиск полной необходимой информации. Таким образом, кластер охватывает большое количество информации учебного текста и дополнительной литературы, что особенно важно и интересно одаренным детям.</w:t>
      </w:r>
    </w:p>
    <w:p w:rsidR="001B69F4"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hAnsi="Times New Roman" w:cs="Times New Roman"/>
          <w:color w:val="000000"/>
          <w:sz w:val="24"/>
          <w:szCs w:val="24"/>
          <w:shd w:val="clear" w:color="auto" w:fill="FFFFFF"/>
        </w:rPr>
        <w:t xml:space="preserve">В основе </w:t>
      </w:r>
      <w:proofErr w:type="gramStart"/>
      <w:r w:rsidRPr="00021FDB">
        <w:rPr>
          <w:rFonts w:ascii="Times New Roman" w:hAnsi="Times New Roman" w:cs="Times New Roman"/>
          <w:color w:val="000000"/>
          <w:sz w:val="24"/>
          <w:szCs w:val="24"/>
          <w:shd w:val="clear" w:color="auto" w:fill="FFFFFF"/>
        </w:rPr>
        <w:t>кейс-технологии</w:t>
      </w:r>
      <w:proofErr w:type="gramEnd"/>
      <w:r w:rsidRPr="00021FDB">
        <w:rPr>
          <w:rFonts w:ascii="Times New Roman" w:hAnsi="Times New Roman" w:cs="Times New Roman"/>
          <w:color w:val="000000"/>
          <w:sz w:val="24"/>
          <w:szCs w:val="24"/>
          <w:shd w:val="clear" w:color="auto" w:fill="FFFFFF"/>
        </w:rPr>
        <w:t xml:space="preserve"> лежит анализ какой-то проблемной ситуации. Она объединяет в себе одновременно и ролевые игры, и метод проектов, и ситуативный анализ. Данная </w:t>
      </w:r>
      <w:r w:rsidRPr="00021FDB">
        <w:rPr>
          <w:rFonts w:ascii="Times New Roman" w:hAnsi="Times New Roman" w:cs="Times New Roman"/>
          <w:color w:val="000000"/>
          <w:sz w:val="24"/>
          <w:szCs w:val="24"/>
          <w:shd w:val="clear" w:color="auto" w:fill="FFFFFF"/>
        </w:rPr>
        <w:lastRenderedPageBreak/>
        <w:t xml:space="preserve">технология предполагает анализ конкретной ситуации, который заставляет поднять пласт полученных знаний и применить их на практике. </w:t>
      </w:r>
      <w:proofErr w:type="gramStart"/>
      <w:r w:rsidRPr="00021FDB">
        <w:rPr>
          <w:rFonts w:ascii="Times New Roman" w:hAnsi="Times New Roman" w:cs="Times New Roman"/>
          <w:color w:val="000000"/>
          <w:sz w:val="24"/>
          <w:szCs w:val="24"/>
          <w:shd w:val="clear" w:color="auto" w:fill="FFFFFF"/>
        </w:rPr>
        <w:t>Кейс-технологии</w:t>
      </w:r>
      <w:proofErr w:type="gramEnd"/>
      <w:r w:rsidRPr="00021FDB">
        <w:rPr>
          <w:rFonts w:ascii="Times New Roman" w:hAnsi="Times New Roman" w:cs="Times New Roman"/>
          <w:color w:val="000000"/>
          <w:sz w:val="24"/>
          <w:szCs w:val="24"/>
          <w:shd w:val="clear" w:color="auto" w:fill="FFFFFF"/>
        </w:rPr>
        <w:t xml:space="preserve"> основаны на комплектовании наборов (кейсов) текстовых учебно-методических материалов по какой-то выделенной теме и заданий по конкретной проблемной ситуации в ней. Кейсы предназначены для самостоятельного решения задания с последующим коллективным обсуждением темы и вариантов для выработки наиболее рациональных и творческих предложений.</w:t>
      </w:r>
    </w:p>
    <w:p w:rsidR="001B69F4"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ИКТ – это система методов, способов и средств, обеспечивающих хранение, обработку, передачу и отображение информации и ориентированных на повышение эффективности и производительности труда. На современном этапе информационные технологии напрямую взаимосвязаны с компьютером и являются компьютерными технологиями.</w:t>
      </w:r>
      <w:r>
        <w:rPr>
          <w:rFonts w:ascii="Times New Roman" w:eastAsia="Times New Roman" w:hAnsi="Times New Roman" w:cs="Times New Roman"/>
          <w:color w:val="000000"/>
          <w:sz w:val="24"/>
          <w:szCs w:val="24"/>
          <w:lang w:eastAsia="ru-RU"/>
        </w:rPr>
        <w:t xml:space="preserve"> </w:t>
      </w:r>
    </w:p>
    <w:p w:rsidR="001B69F4"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 xml:space="preserve">Коммуникационные технологии определяют методы, способы и средства взаимодействия человека с внешней средой. В этих коммуникациях компьютер </w:t>
      </w:r>
      <w:r w:rsidR="004C674B">
        <w:rPr>
          <w:rFonts w:ascii="Times New Roman" w:eastAsia="Times New Roman" w:hAnsi="Times New Roman" w:cs="Times New Roman"/>
          <w:color w:val="000000"/>
          <w:sz w:val="24"/>
          <w:szCs w:val="24"/>
          <w:lang w:eastAsia="ru-RU"/>
        </w:rPr>
        <w:t>обеспечивает</w:t>
      </w:r>
      <w:r w:rsidRPr="00021FDB">
        <w:rPr>
          <w:rFonts w:ascii="Times New Roman" w:eastAsia="Times New Roman" w:hAnsi="Times New Roman" w:cs="Times New Roman"/>
          <w:color w:val="000000"/>
          <w:sz w:val="24"/>
          <w:szCs w:val="24"/>
          <w:lang w:eastAsia="ru-RU"/>
        </w:rPr>
        <w:t xml:space="preserve"> комфортное, индивидуальное, многообразное, высокоинтеллектуальное взаимодействие объектов коммуникации.</w:t>
      </w:r>
      <w:r>
        <w:rPr>
          <w:rFonts w:ascii="Times New Roman" w:eastAsia="Times New Roman" w:hAnsi="Times New Roman" w:cs="Times New Roman"/>
          <w:color w:val="000000"/>
          <w:sz w:val="24"/>
          <w:szCs w:val="24"/>
          <w:lang w:eastAsia="ru-RU"/>
        </w:rPr>
        <w:t xml:space="preserve"> </w:t>
      </w:r>
    </w:p>
    <w:p w:rsidR="001B69F4"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Следует отметить, что основной задачей, которая стоит перед внедрением данной технологии, является адаптация учащегося к жизни в информационном обществе.</w:t>
      </w:r>
      <w:r>
        <w:rPr>
          <w:rFonts w:ascii="Times New Roman" w:eastAsia="Times New Roman" w:hAnsi="Times New Roman" w:cs="Times New Roman"/>
          <w:color w:val="000000"/>
          <w:sz w:val="24"/>
          <w:szCs w:val="24"/>
          <w:lang w:eastAsia="ru-RU"/>
        </w:rPr>
        <w:t xml:space="preserve"> Например, заинтересованные ученики  создают сайт-группу, результатом </w:t>
      </w:r>
      <w:proofErr w:type="gramStart"/>
      <w:r>
        <w:rPr>
          <w:rFonts w:ascii="Times New Roman" w:eastAsia="Times New Roman" w:hAnsi="Times New Roman" w:cs="Times New Roman"/>
          <w:color w:val="000000"/>
          <w:sz w:val="24"/>
          <w:szCs w:val="24"/>
          <w:lang w:eastAsia="ru-RU"/>
        </w:rPr>
        <w:t>работы</w:t>
      </w:r>
      <w:proofErr w:type="gramEnd"/>
      <w:r>
        <w:rPr>
          <w:rFonts w:ascii="Times New Roman" w:eastAsia="Times New Roman" w:hAnsi="Times New Roman" w:cs="Times New Roman"/>
          <w:color w:val="000000"/>
          <w:sz w:val="24"/>
          <w:szCs w:val="24"/>
          <w:lang w:eastAsia="ru-RU"/>
        </w:rPr>
        <w:t xml:space="preserve"> которой могут стать проекты «Готовимся к ОГЭ (ЕГЭ): Создание электронного пособия», «Электронный банк тестовых заданий».</w:t>
      </w:r>
    </w:p>
    <w:p w:rsidR="001B69F4"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Сегодня информационно-коммуникационные технологии становятся основным инструментом, который ученик будет использовать не только в будущей профессиональной деятельности, но и в повседневной жизни.</w:t>
      </w:r>
      <w:r>
        <w:rPr>
          <w:rFonts w:ascii="Times New Roman" w:eastAsia="Times New Roman" w:hAnsi="Times New Roman" w:cs="Times New Roman"/>
          <w:color w:val="000000"/>
          <w:sz w:val="24"/>
          <w:szCs w:val="24"/>
          <w:lang w:eastAsia="ru-RU"/>
        </w:rPr>
        <w:t xml:space="preserve"> Например, веб-</w:t>
      </w:r>
      <w:proofErr w:type="spellStart"/>
      <w:r>
        <w:rPr>
          <w:rFonts w:ascii="Times New Roman" w:eastAsia="Times New Roman" w:hAnsi="Times New Roman" w:cs="Times New Roman"/>
          <w:color w:val="000000"/>
          <w:sz w:val="24"/>
          <w:szCs w:val="24"/>
          <w:lang w:eastAsia="ru-RU"/>
        </w:rPr>
        <w:t>квесты</w:t>
      </w:r>
      <w:proofErr w:type="spellEnd"/>
      <w:r>
        <w:rPr>
          <w:rFonts w:ascii="Times New Roman" w:eastAsia="Times New Roman" w:hAnsi="Times New Roman" w:cs="Times New Roman"/>
          <w:color w:val="000000"/>
          <w:sz w:val="24"/>
          <w:szCs w:val="24"/>
          <w:lang w:eastAsia="ru-RU"/>
        </w:rPr>
        <w:t xml:space="preserve"> (публикация работ в виде веб-страниц, веб-сайтов).</w:t>
      </w:r>
    </w:p>
    <w:p w:rsidR="001B69F4" w:rsidRPr="00021FDB" w:rsidRDefault="001B69F4" w:rsidP="001B69F4">
      <w:pPr>
        <w:spacing w:after="0" w:line="360" w:lineRule="auto"/>
        <w:ind w:firstLine="567"/>
        <w:jc w:val="both"/>
        <w:rPr>
          <w:rFonts w:ascii="Times New Roman" w:eastAsia="Times New Roman" w:hAnsi="Times New Roman" w:cs="Times New Roman"/>
          <w:color w:val="000000"/>
          <w:sz w:val="24"/>
          <w:szCs w:val="24"/>
          <w:lang w:eastAsia="ru-RU"/>
        </w:rPr>
      </w:pPr>
      <w:r w:rsidRPr="00021FDB">
        <w:rPr>
          <w:rFonts w:ascii="Times New Roman" w:eastAsia="Times New Roman" w:hAnsi="Times New Roman" w:cs="Times New Roman"/>
          <w:color w:val="000000"/>
          <w:sz w:val="24"/>
          <w:szCs w:val="24"/>
          <w:lang w:eastAsia="ru-RU"/>
        </w:rPr>
        <w:t>Внедрение информационно-коммуникационных технологий в учебную деятельность позволяет готовить одаренных детей, способных полноценно жить и работать в информационном мире нового века. В условиях существования множества источников информации учителю отводится координирующая, направляющая роль.</w:t>
      </w:r>
      <w:r>
        <w:rPr>
          <w:rFonts w:ascii="Times New Roman" w:eastAsia="Times New Roman" w:hAnsi="Times New Roman" w:cs="Times New Roman"/>
          <w:color w:val="000000"/>
          <w:sz w:val="24"/>
          <w:szCs w:val="24"/>
          <w:lang w:eastAsia="ru-RU"/>
        </w:rPr>
        <w:t xml:space="preserve"> Например, на персональном сайте учителя учащиеся могут найти необходимые списки литературы для самостоятельной подготовки к уроку, задания (тренажеры, тесты, ссылки на учебно-методическую литературу и дидактические материалы).</w:t>
      </w:r>
    </w:p>
    <w:p w:rsidR="001B69F4" w:rsidRDefault="001B69F4" w:rsidP="001B69F4">
      <w:pPr>
        <w:suppressAutoHyphens/>
        <w:spacing w:after="0" w:line="360" w:lineRule="auto"/>
        <w:ind w:firstLine="360"/>
        <w:jc w:val="both"/>
        <w:rPr>
          <w:rFonts w:ascii="Times New Roman" w:hAnsi="Times New Roman" w:cs="Times New Roman"/>
          <w:sz w:val="24"/>
          <w:szCs w:val="24"/>
        </w:rPr>
      </w:pPr>
      <w:r w:rsidRPr="00942A70">
        <w:rPr>
          <w:rFonts w:ascii="Times New Roman" w:hAnsi="Times New Roman" w:cs="Times New Roman"/>
          <w:sz w:val="24"/>
          <w:szCs w:val="24"/>
        </w:rPr>
        <w:t xml:space="preserve">Параллельно с наблюдением учителей на уроках, беседами с одноклассниками одаренных детей психологи проводят диагностику,  </w:t>
      </w:r>
      <w:r>
        <w:rPr>
          <w:rFonts w:ascii="Times New Roman" w:eastAsia="Times New Roman" w:hAnsi="Times New Roman" w:cs="Times New Roman"/>
          <w:sz w:val="24"/>
          <w:szCs w:val="24"/>
          <w:lang w:eastAsia="ar-SA"/>
        </w:rPr>
        <w:t>носящую</w:t>
      </w:r>
      <w:r w:rsidRPr="00942A70">
        <w:rPr>
          <w:rFonts w:ascii="Times New Roman" w:eastAsia="Times New Roman" w:hAnsi="Times New Roman" w:cs="Times New Roman"/>
          <w:sz w:val="24"/>
          <w:szCs w:val="24"/>
          <w:lang w:eastAsia="ar-SA"/>
        </w:rPr>
        <w:t xml:space="preserve"> комплексный и разносторонний характер, то есть основыва</w:t>
      </w:r>
      <w:r>
        <w:rPr>
          <w:rFonts w:ascii="Times New Roman" w:eastAsia="Times New Roman" w:hAnsi="Times New Roman" w:cs="Times New Roman"/>
          <w:sz w:val="24"/>
          <w:szCs w:val="24"/>
          <w:lang w:eastAsia="ar-SA"/>
        </w:rPr>
        <w:t>ющую</w:t>
      </w:r>
      <w:r w:rsidRPr="00942A70">
        <w:rPr>
          <w:rFonts w:ascii="Times New Roman" w:eastAsia="Times New Roman" w:hAnsi="Times New Roman" w:cs="Times New Roman"/>
          <w:sz w:val="24"/>
          <w:szCs w:val="24"/>
          <w:lang w:eastAsia="ar-SA"/>
        </w:rPr>
        <w:t xml:space="preserve">ся на использовании нескольких методов, которые направлены на выявление разных сторон одаренности. Главная цель диагностики - обеспечение оптимальных условий реализации </w:t>
      </w:r>
      <w:r>
        <w:rPr>
          <w:rFonts w:ascii="Times New Roman" w:eastAsia="Times New Roman" w:hAnsi="Times New Roman" w:cs="Times New Roman"/>
          <w:sz w:val="24"/>
          <w:szCs w:val="24"/>
          <w:lang w:eastAsia="ar-SA"/>
        </w:rPr>
        <w:t>потенциала каждого ребенка.  З</w:t>
      </w:r>
      <w:r w:rsidRPr="00942A70">
        <w:rPr>
          <w:rFonts w:ascii="Times New Roman" w:eastAsia="Times New Roman" w:hAnsi="Times New Roman" w:cs="Times New Roman"/>
          <w:sz w:val="24"/>
          <w:szCs w:val="24"/>
          <w:lang w:eastAsia="ar-SA"/>
        </w:rPr>
        <w:t>адача</w:t>
      </w:r>
      <w:r>
        <w:rPr>
          <w:rFonts w:ascii="Times New Roman" w:eastAsia="Times New Roman" w:hAnsi="Times New Roman" w:cs="Times New Roman"/>
          <w:sz w:val="24"/>
          <w:szCs w:val="24"/>
          <w:lang w:eastAsia="ar-SA"/>
        </w:rPr>
        <w:t xml:space="preserve"> учителя</w:t>
      </w:r>
      <w:r w:rsidRPr="00942A70">
        <w:rPr>
          <w:rFonts w:ascii="Times New Roman" w:eastAsia="Times New Roman" w:hAnsi="Times New Roman" w:cs="Times New Roman"/>
          <w:sz w:val="24"/>
          <w:szCs w:val="24"/>
          <w:lang w:eastAsia="ar-SA"/>
        </w:rPr>
        <w:t xml:space="preserve"> - сотрудничество с </w:t>
      </w:r>
      <w:r w:rsidRPr="00942A70">
        <w:rPr>
          <w:rFonts w:ascii="Times New Roman" w:eastAsia="Times New Roman" w:hAnsi="Times New Roman" w:cs="Times New Roman"/>
          <w:sz w:val="24"/>
          <w:szCs w:val="24"/>
          <w:lang w:eastAsia="ar-SA"/>
        </w:rPr>
        <w:lastRenderedPageBreak/>
        <w:t>психологом для совместного выявления и помощи развитию</w:t>
      </w:r>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одаренных</w:t>
      </w:r>
      <w:proofErr w:type="gramEnd"/>
      <w:r>
        <w:rPr>
          <w:rFonts w:ascii="Times New Roman" w:eastAsia="Times New Roman" w:hAnsi="Times New Roman" w:cs="Times New Roman"/>
          <w:sz w:val="24"/>
          <w:szCs w:val="24"/>
          <w:lang w:eastAsia="ar-SA"/>
        </w:rPr>
        <w:t>.  В</w:t>
      </w:r>
      <w:r w:rsidRPr="00942A70">
        <w:rPr>
          <w:rFonts w:ascii="Times New Roman" w:eastAsia="Times New Roman" w:hAnsi="Times New Roman" w:cs="Times New Roman"/>
          <w:sz w:val="24"/>
          <w:szCs w:val="24"/>
          <w:lang w:eastAsia="ar-SA"/>
        </w:rPr>
        <w:t xml:space="preserve">ажный вклад </w:t>
      </w:r>
      <w:r>
        <w:rPr>
          <w:rFonts w:ascii="Times New Roman" w:eastAsia="Times New Roman" w:hAnsi="Times New Roman" w:cs="Times New Roman"/>
          <w:sz w:val="24"/>
          <w:szCs w:val="24"/>
          <w:lang w:eastAsia="ar-SA"/>
        </w:rPr>
        <w:t xml:space="preserve">педагога </w:t>
      </w:r>
      <w:r w:rsidRPr="00942A70">
        <w:rPr>
          <w:rFonts w:ascii="Times New Roman" w:eastAsia="Times New Roman" w:hAnsi="Times New Roman" w:cs="Times New Roman"/>
          <w:sz w:val="24"/>
          <w:szCs w:val="24"/>
          <w:lang w:eastAsia="ar-SA"/>
        </w:rPr>
        <w:t>в выявление одаренных - первичная диагностика на основе разного рода наблюдений. Первичная диагностика строится на наблюдениях, практическом опыте и интуиции учителей, родителей и самих одаренных учащихся. Она дает важную информацию, которая, вместе с результатами психологической диагностики, является основой принимаемых решений по включению детей в специализированные обучающие</w:t>
      </w:r>
      <w:r w:rsidRPr="00942A70">
        <w:rPr>
          <w:rFonts w:ascii="Times New Roman" w:hAnsi="Times New Roman" w:cs="Times New Roman"/>
          <w:sz w:val="24"/>
          <w:szCs w:val="24"/>
        </w:rPr>
        <w:t xml:space="preserve"> программы. К методам </w:t>
      </w:r>
      <w:r w:rsidR="004876B0">
        <w:rPr>
          <w:rFonts w:ascii="Times New Roman" w:hAnsi="Times New Roman" w:cs="Times New Roman"/>
          <w:sz w:val="24"/>
          <w:szCs w:val="24"/>
        </w:rPr>
        <w:t>первичной диагностики относятся</w:t>
      </w:r>
      <w:r w:rsidRPr="00942A70">
        <w:rPr>
          <w:rFonts w:ascii="Times New Roman" w:hAnsi="Times New Roman" w:cs="Times New Roman"/>
          <w:sz w:val="24"/>
          <w:szCs w:val="24"/>
        </w:rPr>
        <w:t xml:space="preserve"> различные шкалы, опросники, </w:t>
      </w:r>
      <w:proofErr w:type="spellStart"/>
      <w:r w:rsidRPr="00942A70">
        <w:rPr>
          <w:rFonts w:ascii="Times New Roman" w:hAnsi="Times New Roman" w:cs="Times New Roman"/>
          <w:sz w:val="24"/>
          <w:szCs w:val="24"/>
        </w:rPr>
        <w:t>самоопросники</w:t>
      </w:r>
      <w:proofErr w:type="spellEnd"/>
      <w:r w:rsidRPr="00942A70">
        <w:rPr>
          <w:rFonts w:ascii="Times New Roman" w:hAnsi="Times New Roman" w:cs="Times New Roman"/>
          <w:sz w:val="24"/>
          <w:szCs w:val="24"/>
        </w:rPr>
        <w:t>, информация о продуктах деятельности, наблюдения, проводимые по определенной схеме. В основу методов первичной диагностики положено широкое описание особенностей одаренных детей во всех сферах: эмоциональной, познавательной, поведенческой, мотивационной.</w:t>
      </w:r>
      <w:r>
        <w:rPr>
          <w:rFonts w:ascii="Times New Roman" w:hAnsi="Times New Roman" w:cs="Times New Roman"/>
          <w:sz w:val="24"/>
          <w:szCs w:val="24"/>
        </w:rPr>
        <w:t xml:space="preserve"> </w:t>
      </w:r>
    </w:p>
    <w:p w:rsidR="001B69F4" w:rsidRPr="003C673C" w:rsidRDefault="001B69F4" w:rsidP="001B69F4">
      <w:pPr>
        <w:suppressAutoHyphens/>
        <w:spacing w:after="0" w:line="360" w:lineRule="auto"/>
        <w:ind w:firstLine="360"/>
        <w:jc w:val="both"/>
        <w:rPr>
          <w:rFonts w:ascii="Times New Roman" w:eastAsia="Times New Roman" w:hAnsi="Times New Roman" w:cs="Times New Roman"/>
          <w:sz w:val="24"/>
          <w:szCs w:val="24"/>
          <w:lang w:eastAsia="ar-SA"/>
        </w:rPr>
      </w:pPr>
      <w:r>
        <w:rPr>
          <w:rFonts w:ascii="Times New Roman" w:hAnsi="Times New Roman" w:cs="Times New Roman"/>
          <w:sz w:val="24"/>
          <w:szCs w:val="24"/>
        </w:rPr>
        <w:t>После психологического тестирования  администрация школы организует общешкольное собрание тех родителей, дети которых проявили одаренность в предметах гуманитарной направленности. Психологами школы подготавливается доклад «Одаренность: миф или реальность?», проводятся анкетирование и  тестирование родителей,  даются рекомендации по развитию одаренных детей, назначаются дни консультаций для взрослых. Администрация школы разрабатывает тематику лекториев для родителей одаренных детей: «Одаренность детей. Как помочь своему ребенку», «Синдром одаренности», «</w:t>
      </w:r>
      <w:r w:rsidRPr="003C673C">
        <w:rPr>
          <w:rFonts w:ascii="Times New Roman" w:hAnsi="Times New Roman" w:cs="Times New Roman"/>
          <w:sz w:val="24"/>
          <w:szCs w:val="24"/>
          <w:shd w:val="clear" w:color="auto" w:fill="FFFFFF"/>
        </w:rPr>
        <w:t>Духовно-нравственные основы семьи и народные традиции в семейном воспитании</w:t>
      </w:r>
      <w:r>
        <w:rPr>
          <w:rFonts w:ascii="Times New Roman" w:hAnsi="Times New Roman" w:cs="Times New Roman"/>
          <w:sz w:val="24"/>
          <w:szCs w:val="24"/>
          <w:shd w:val="clear" w:color="auto" w:fill="FFFFFF"/>
        </w:rPr>
        <w:t>», «</w:t>
      </w:r>
      <w:r w:rsidRPr="003C673C">
        <w:rPr>
          <w:rFonts w:ascii="Times New Roman" w:hAnsi="Times New Roman" w:cs="Times New Roman"/>
          <w:sz w:val="24"/>
          <w:szCs w:val="24"/>
          <w:shd w:val="clear" w:color="auto" w:fill="FFFFFF"/>
        </w:rPr>
        <w:t>Книга в семье. Что и как читают наши дети?</w:t>
      </w:r>
      <w:r>
        <w:rPr>
          <w:rFonts w:ascii="Times New Roman" w:hAnsi="Times New Roman" w:cs="Times New Roman"/>
          <w:sz w:val="24"/>
          <w:szCs w:val="24"/>
          <w:shd w:val="clear" w:color="auto" w:fill="FFFFFF"/>
        </w:rPr>
        <w:t>», «</w:t>
      </w:r>
      <w:r w:rsidRPr="003C673C">
        <w:rPr>
          <w:rFonts w:ascii="Times New Roman" w:hAnsi="Times New Roman" w:cs="Times New Roman"/>
          <w:sz w:val="24"/>
          <w:szCs w:val="24"/>
          <w:shd w:val="clear" w:color="auto" w:fill="FFFFFF"/>
        </w:rPr>
        <w:t xml:space="preserve">Театр, СМИ и современные дети. Диагностика </w:t>
      </w:r>
      <w:proofErr w:type="gramStart"/>
      <w:r w:rsidRPr="003C673C">
        <w:rPr>
          <w:rFonts w:ascii="Times New Roman" w:hAnsi="Times New Roman" w:cs="Times New Roman"/>
          <w:sz w:val="24"/>
          <w:szCs w:val="24"/>
          <w:shd w:val="clear" w:color="auto" w:fill="FFFFFF"/>
        </w:rPr>
        <w:t>уровня развития эстетического отношения детей различного возраста</w:t>
      </w:r>
      <w:proofErr w:type="gramEnd"/>
      <w:r w:rsidRPr="003C673C">
        <w:rPr>
          <w:rFonts w:ascii="Times New Roman" w:hAnsi="Times New Roman" w:cs="Times New Roman"/>
          <w:sz w:val="24"/>
          <w:szCs w:val="24"/>
          <w:shd w:val="clear" w:color="auto" w:fill="FFFFFF"/>
        </w:rPr>
        <w:t xml:space="preserve"> к действительности и характеристика эстетико-образовательного развития младших школьников, подростков, старшеклассников средствами зрелищных искусств и СМИ», </w:t>
      </w:r>
      <w:r>
        <w:rPr>
          <w:rFonts w:ascii="Times New Roman" w:hAnsi="Times New Roman" w:cs="Times New Roman"/>
          <w:sz w:val="24"/>
          <w:szCs w:val="24"/>
          <w:shd w:val="clear" w:color="auto" w:fill="FFFFFF"/>
        </w:rPr>
        <w:t>«</w:t>
      </w:r>
      <w:r w:rsidRPr="003C673C">
        <w:rPr>
          <w:rFonts w:ascii="Times New Roman" w:hAnsi="Times New Roman" w:cs="Times New Roman"/>
          <w:sz w:val="24"/>
          <w:szCs w:val="24"/>
          <w:shd w:val="clear" w:color="auto" w:fill="FFFFFF"/>
        </w:rPr>
        <w:t>Досуг в семье. Взаимодействие семьи и школы по организации досуга учащихся</w:t>
      </w:r>
      <w:r>
        <w:rPr>
          <w:rFonts w:ascii="Times New Roman" w:hAnsi="Times New Roman" w:cs="Times New Roman"/>
          <w:sz w:val="24"/>
          <w:szCs w:val="24"/>
          <w:shd w:val="clear" w:color="auto" w:fill="FFFFFF"/>
        </w:rPr>
        <w:t xml:space="preserve">» и т.п. </w:t>
      </w:r>
      <w:r w:rsidRPr="004876B0">
        <w:rPr>
          <w:rStyle w:val="ab"/>
          <w:rFonts w:ascii="Times New Roman" w:hAnsi="Times New Roman" w:cs="Times New Roman"/>
          <w:b w:val="0"/>
          <w:sz w:val="24"/>
          <w:szCs w:val="24"/>
          <w:shd w:val="clear" w:color="auto" w:fill="FFFFFF"/>
        </w:rPr>
        <w:t>Доминирующие формы, методы, системы обучения</w:t>
      </w:r>
      <w:r w:rsidRPr="004876B0">
        <w:rPr>
          <w:rFonts w:ascii="Times New Roman" w:hAnsi="Times New Roman" w:cs="Times New Roman"/>
          <w:b/>
          <w:sz w:val="24"/>
          <w:szCs w:val="24"/>
        </w:rPr>
        <w:t>: </w:t>
      </w:r>
      <w:r w:rsidRPr="004876B0">
        <w:rPr>
          <w:rFonts w:ascii="Times New Roman" w:hAnsi="Times New Roman" w:cs="Times New Roman"/>
          <w:b/>
          <w:sz w:val="24"/>
          <w:szCs w:val="24"/>
        </w:rPr>
        <w:br/>
      </w:r>
      <w:r w:rsidRPr="003C673C">
        <w:rPr>
          <w:rFonts w:ascii="Times New Roman" w:hAnsi="Times New Roman" w:cs="Times New Roman"/>
          <w:sz w:val="24"/>
          <w:szCs w:val="24"/>
          <w:shd w:val="clear" w:color="auto" w:fill="FFFFFF"/>
        </w:rPr>
        <w:t>индивидуальные и дифференцированные задания, предлагаемые в ходе лекции и в качестве  домашних заданий</w:t>
      </w:r>
      <w:r w:rsidRPr="003C673C">
        <w:rPr>
          <w:rFonts w:ascii="Times New Roman" w:hAnsi="Times New Roman" w:cs="Times New Roman"/>
          <w:sz w:val="24"/>
          <w:szCs w:val="24"/>
        </w:rPr>
        <w:t xml:space="preserve">; </w:t>
      </w:r>
      <w:r w:rsidRPr="003C673C">
        <w:rPr>
          <w:rFonts w:ascii="Times New Roman" w:hAnsi="Times New Roman" w:cs="Times New Roman"/>
          <w:sz w:val="24"/>
          <w:szCs w:val="24"/>
          <w:shd w:val="clear" w:color="auto" w:fill="FFFFFF"/>
        </w:rPr>
        <w:t>зачетная система;</w:t>
      </w:r>
      <w:r w:rsidRPr="003C673C">
        <w:rPr>
          <w:rFonts w:ascii="Times New Roman" w:hAnsi="Times New Roman" w:cs="Times New Roman"/>
          <w:sz w:val="24"/>
          <w:szCs w:val="24"/>
        </w:rPr>
        <w:t xml:space="preserve"> </w:t>
      </w:r>
      <w:r w:rsidRPr="003C673C">
        <w:rPr>
          <w:rFonts w:ascii="Times New Roman" w:hAnsi="Times New Roman" w:cs="Times New Roman"/>
          <w:sz w:val="24"/>
          <w:szCs w:val="24"/>
          <w:shd w:val="clear" w:color="auto" w:fill="FFFFFF"/>
        </w:rPr>
        <w:t>лекции, беседы, ролевые и имитационные игры, практикумы, дискуссии.</w:t>
      </w:r>
    </w:p>
    <w:p w:rsidR="001B69F4" w:rsidRDefault="001B69F4" w:rsidP="001B69F4">
      <w:pPr>
        <w:spacing w:after="0" w:line="360" w:lineRule="auto"/>
        <w:ind w:firstLine="567"/>
        <w:jc w:val="both"/>
        <w:rPr>
          <w:rFonts w:ascii="Times New Roman" w:hAnsi="Times New Roman" w:cs="Times New Roman"/>
          <w:sz w:val="24"/>
          <w:szCs w:val="24"/>
        </w:rPr>
      </w:pPr>
      <w:r w:rsidRPr="000B4C08">
        <w:rPr>
          <w:rFonts w:ascii="Times New Roman" w:hAnsi="Times New Roman" w:cs="Times New Roman"/>
          <w:sz w:val="24"/>
          <w:szCs w:val="24"/>
        </w:rPr>
        <w:t xml:space="preserve">Построение индивидуальной образовательной траектории через систему элективных курсов обуславливается рядом их особенностей. </w:t>
      </w:r>
    </w:p>
    <w:p w:rsidR="001B69F4" w:rsidRDefault="001B69F4" w:rsidP="00270528">
      <w:pPr>
        <w:pStyle w:val="a3"/>
        <w:numPr>
          <w:ilvl w:val="0"/>
          <w:numId w:val="25"/>
        </w:numPr>
        <w:spacing w:after="0" w:line="360" w:lineRule="auto"/>
        <w:ind w:left="0" w:firstLine="927"/>
        <w:jc w:val="both"/>
        <w:rPr>
          <w:rFonts w:ascii="Times New Roman" w:hAnsi="Times New Roman" w:cs="Times New Roman"/>
          <w:sz w:val="24"/>
          <w:szCs w:val="24"/>
        </w:rPr>
      </w:pPr>
      <w:r>
        <w:rPr>
          <w:rFonts w:ascii="Times New Roman" w:hAnsi="Times New Roman" w:cs="Times New Roman"/>
          <w:sz w:val="24"/>
          <w:szCs w:val="24"/>
        </w:rPr>
        <w:t>п</w:t>
      </w:r>
      <w:r w:rsidRPr="000B4C08">
        <w:rPr>
          <w:rFonts w:ascii="Times New Roman" w:hAnsi="Times New Roman" w:cs="Times New Roman"/>
          <w:sz w:val="24"/>
          <w:szCs w:val="24"/>
        </w:rPr>
        <w:t>рограммы носят примерный</w:t>
      </w:r>
      <w:r>
        <w:t xml:space="preserve"> </w:t>
      </w:r>
      <w:r>
        <w:rPr>
          <w:rFonts w:ascii="Times New Roman" w:hAnsi="Times New Roman" w:cs="Times New Roman"/>
          <w:sz w:val="24"/>
          <w:szCs w:val="24"/>
        </w:rPr>
        <w:t>характер;</w:t>
      </w:r>
    </w:p>
    <w:p w:rsidR="001B69F4" w:rsidRDefault="001B69F4" w:rsidP="00270528">
      <w:pPr>
        <w:pStyle w:val="a3"/>
        <w:numPr>
          <w:ilvl w:val="0"/>
          <w:numId w:val="25"/>
        </w:numPr>
        <w:spacing w:after="0" w:line="360" w:lineRule="auto"/>
        <w:ind w:left="0" w:firstLine="927"/>
        <w:jc w:val="both"/>
        <w:rPr>
          <w:rFonts w:ascii="Times New Roman" w:hAnsi="Times New Roman" w:cs="Times New Roman"/>
          <w:sz w:val="24"/>
          <w:szCs w:val="24"/>
        </w:rPr>
      </w:pPr>
      <w:r>
        <w:t xml:space="preserve"> </w:t>
      </w:r>
      <w:r w:rsidRPr="000B4C08">
        <w:rPr>
          <w:rFonts w:ascii="Times New Roman" w:hAnsi="Times New Roman" w:cs="Times New Roman"/>
          <w:sz w:val="24"/>
          <w:szCs w:val="24"/>
        </w:rPr>
        <w:t>программы предполагают определенную доработку, которую учитель может осуществить, исходя из своих профессиональных возможностей и особенно</w:t>
      </w:r>
      <w:r>
        <w:rPr>
          <w:rFonts w:ascii="Times New Roman" w:hAnsi="Times New Roman" w:cs="Times New Roman"/>
          <w:sz w:val="24"/>
          <w:szCs w:val="24"/>
        </w:rPr>
        <w:t>стей состава учащихся;</w:t>
      </w:r>
    </w:p>
    <w:p w:rsidR="001B69F4" w:rsidRDefault="001B69F4" w:rsidP="00270528">
      <w:pPr>
        <w:pStyle w:val="a3"/>
        <w:numPr>
          <w:ilvl w:val="0"/>
          <w:numId w:val="25"/>
        </w:numPr>
        <w:spacing w:after="0" w:line="360" w:lineRule="auto"/>
        <w:ind w:left="0" w:firstLine="927"/>
        <w:jc w:val="both"/>
        <w:rPr>
          <w:rFonts w:ascii="Times New Roman" w:hAnsi="Times New Roman" w:cs="Times New Roman"/>
          <w:sz w:val="24"/>
          <w:szCs w:val="24"/>
        </w:rPr>
      </w:pPr>
      <w:r w:rsidRPr="000B4C08">
        <w:rPr>
          <w:rFonts w:ascii="Times New Roman" w:hAnsi="Times New Roman" w:cs="Times New Roman"/>
          <w:sz w:val="24"/>
          <w:szCs w:val="24"/>
        </w:rPr>
        <w:t xml:space="preserve">элективные курсы не определяют жестко обязательный для изучения объем учебного материала, поскольку содержание итогового контроля по </w:t>
      </w:r>
      <w:r>
        <w:rPr>
          <w:rFonts w:ascii="Times New Roman" w:hAnsi="Times New Roman" w:cs="Times New Roman"/>
          <w:sz w:val="24"/>
          <w:szCs w:val="24"/>
        </w:rPr>
        <w:t>курсу разрабатывает сам учитель;</w:t>
      </w:r>
    </w:p>
    <w:p w:rsidR="001B69F4" w:rsidRPr="000B4C08" w:rsidRDefault="001B69F4" w:rsidP="00270528">
      <w:pPr>
        <w:pStyle w:val="a3"/>
        <w:numPr>
          <w:ilvl w:val="0"/>
          <w:numId w:val="25"/>
        </w:numPr>
        <w:spacing w:after="0" w:line="360" w:lineRule="auto"/>
        <w:ind w:left="0" w:firstLine="927"/>
        <w:jc w:val="both"/>
        <w:rPr>
          <w:rFonts w:ascii="Times New Roman" w:hAnsi="Times New Roman" w:cs="Times New Roman"/>
          <w:sz w:val="24"/>
          <w:szCs w:val="24"/>
        </w:rPr>
      </w:pPr>
      <w:r w:rsidRPr="000B4C08">
        <w:rPr>
          <w:rFonts w:ascii="Times New Roman" w:hAnsi="Times New Roman" w:cs="Times New Roman"/>
          <w:sz w:val="24"/>
          <w:szCs w:val="24"/>
        </w:rPr>
        <w:lastRenderedPageBreak/>
        <w:t xml:space="preserve"> темп изучения элективного курса может быть адекватен реально складывающейся ситуации - на чем-то задержались, потому что тема вызвала особый интерес или при ее изучении возникли трудности, какой-то материал был рассмотрен бегло, от какого-то элемента содержания оказалось возможным отказаться;</w:t>
      </w:r>
    </w:p>
    <w:p w:rsidR="001B69F4" w:rsidRPr="000B4C08" w:rsidRDefault="001B69F4" w:rsidP="00270528">
      <w:pPr>
        <w:pStyle w:val="a3"/>
        <w:numPr>
          <w:ilvl w:val="0"/>
          <w:numId w:val="25"/>
        </w:numPr>
        <w:spacing w:after="0" w:line="360" w:lineRule="auto"/>
        <w:ind w:left="0" w:firstLine="927"/>
        <w:jc w:val="both"/>
        <w:rPr>
          <w:rFonts w:ascii="Times New Roman" w:hAnsi="Times New Roman" w:cs="Times New Roman"/>
          <w:sz w:val="24"/>
          <w:szCs w:val="24"/>
        </w:rPr>
      </w:pPr>
      <w:r>
        <w:t xml:space="preserve"> </w:t>
      </w:r>
      <w:r>
        <w:rPr>
          <w:rFonts w:ascii="Times New Roman" w:hAnsi="Times New Roman" w:cs="Times New Roman"/>
          <w:sz w:val="24"/>
          <w:szCs w:val="24"/>
        </w:rPr>
        <w:t>м</w:t>
      </w:r>
      <w:r w:rsidRPr="000B4C08">
        <w:rPr>
          <w:rFonts w:ascii="Times New Roman" w:hAnsi="Times New Roman" w:cs="Times New Roman"/>
          <w:sz w:val="24"/>
          <w:szCs w:val="24"/>
        </w:rPr>
        <w:t xml:space="preserve">отивация к изучению того или иного предмета возникает у ученика через успех. Он начинает свободно высказывать свои мысли, раскрепощается, приобретает опыт успешного ученичества. </w:t>
      </w:r>
    </w:p>
    <w:p w:rsidR="001B69F4" w:rsidRDefault="001B69F4" w:rsidP="001B69F4">
      <w:pPr>
        <w:spacing w:after="0" w:line="360" w:lineRule="auto"/>
        <w:ind w:firstLine="567"/>
        <w:jc w:val="both"/>
        <w:rPr>
          <w:rFonts w:ascii="Times New Roman" w:hAnsi="Times New Roman" w:cs="Times New Roman"/>
          <w:sz w:val="24"/>
          <w:szCs w:val="24"/>
        </w:rPr>
      </w:pPr>
      <w:r w:rsidRPr="0077496E">
        <w:rPr>
          <w:rFonts w:ascii="Times New Roman" w:hAnsi="Times New Roman" w:cs="Times New Roman"/>
          <w:sz w:val="24"/>
          <w:szCs w:val="24"/>
        </w:rPr>
        <w:t>Элективные курсы: «Русское правописание», «Культура речи», «Конституционное право» -  построены так, что  позволяют в полной мере использовать активные формы организации занятий, информационные, проектные формы работы.</w:t>
      </w:r>
      <w:r>
        <w:t xml:space="preserve"> </w:t>
      </w:r>
      <w:r w:rsidRPr="0077496E">
        <w:rPr>
          <w:rFonts w:ascii="Times New Roman" w:hAnsi="Times New Roman" w:cs="Times New Roman"/>
          <w:sz w:val="24"/>
          <w:szCs w:val="24"/>
        </w:rPr>
        <w:t>Содержание курсов, формы их организации  помогают ученику через успешную практику оценить свой потенциал с точки зрения образовательной перспективы.</w:t>
      </w:r>
      <w:r>
        <w:t xml:space="preserve"> </w:t>
      </w:r>
      <w:r w:rsidRPr="0077496E">
        <w:rPr>
          <w:rFonts w:ascii="Times New Roman" w:hAnsi="Times New Roman" w:cs="Times New Roman"/>
          <w:sz w:val="24"/>
          <w:szCs w:val="24"/>
        </w:rPr>
        <w:t>Элективные курсы  способствуют созданию положительной мотивации. Помогают ученикам проверить себя, ответить на вопросы: «Могу ли я, хочу ли я учить это, заниматься этим?»</w:t>
      </w:r>
      <w:r>
        <w:t xml:space="preserve"> </w:t>
      </w:r>
      <w:r w:rsidRPr="0077496E">
        <w:rPr>
          <w:rFonts w:ascii="Times New Roman" w:hAnsi="Times New Roman" w:cs="Times New Roman"/>
          <w:sz w:val="24"/>
          <w:szCs w:val="24"/>
        </w:rPr>
        <w:t xml:space="preserve">Курсы  знакомят ученика со спецификой видов деятельности, которые будут для него ведущими, если он совершит тот или иной выбор (историк, филолог и т.д.), т.е. повлиять на выбор учеником сферы профессиональной деятельности, пути (направления) получения им образования в профессиональной школе (прежде всего, высшей). Они  включают пробы по ведущим для данного профиля видам деятельности (чтобы показать специфику данного профиля через деятельность - работа с текстами, анализ источников, использование правовых документов и т.п.). Курсы </w:t>
      </w:r>
      <w:r w:rsidR="004876B0">
        <w:rPr>
          <w:rFonts w:ascii="Times New Roman" w:hAnsi="Times New Roman" w:cs="Times New Roman"/>
          <w:sz w:val="24"/>
          <w:szCs w:val="24"/>
        </w:rPr>
        <w:t>должны опира</w:t>
      </w:r>
      <w:r w:rsidRPr="0077496E">
        <w:rPr>
          <w:rFonts w:ascii="Times New Roman" w:hAnsi="Times New Roman" w:cs="Times New Roman"/>
          <w:sz w:val="24"/>
          <w:szCs w:val="24"/>
        </w:rPr>
        <w:t>т</w:t>
      </w:r>
      <w:r w:rsidR="004876B0">
        <w:rPr>
          <w:rFonts w:ascii="Times New Roman" w:hAnsi="Times New Roman" w:cs="Times New Roman"/>
          <w:sz w:val="24"/>
          <w:szCs w:val="24"/>
        </w:rPr>
        <w:t>ь</w:t>
      </w:r>
      <w:r w:rsidRPr="0077496E">
        <w:rPr>
          <w:rFonts w:ascii="Times New Roman" w:hAnsi="Times New Roman" w:cs="Times New Roman"/>
          <w:sz w:val="24"/>
          <w:szCs w:val="24"/>
        </w:rPr>
        <w:t>ся на учебные пособия, что позволяет исключить «монополию учителя на информацию».</w:t>
      </w:r>
      <w:r w:rsidRPr="0077496E">
        <w:t xml:space="preserve"> </w:t>
      </w:r>
      <w:r w:rsidRPr="0077496E">
        <w:rPr>
          <w:rFonts w:ascii="Times New Roman" w:hAnsi="Times New Roman" w:cs="Times New Roman"/>
          <w:sz w:val="24"/>
          <w:szCs w:val="24"/>
        </w:rPr>
        <w:t>Содержание элективных курсов не  дублирует содержание предметов, обязательных для изучения.</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Объединение одаренных учащихся разных возрастов в группы по интересам позволяют не только удовлетворить образовательные потребности учащихся, но и соблюдать принцип преемственности в образовании. Особенно ярко это можно п</w:t>
      </w:r>
      <w:r w:rsidR="00072255">
        <w:rPr>
          <w:rFonts w:ascii="Times New Roman" w:hAnsi="Times New Roman" w:cs="Times New Roman"/>
          <w:sz w:val="24"/>
          <w:szCs w:val="24"/>
        </w:rPr>
        <w:t>роследить на примере тематического объединения</w:t>
      </w:r>
      <w:r w:rsidRPr="00072255">
        <w:rPr>
          <w:rFonts w:ascii="Times New Roman" w:hAnsi="Times New Roman" w:cs="Times New Roman"/>
          <w:sz w:val="24"/>
          <w:szCs w:val="24"/>
        </w:rPr>
        <w:t xml:space="preserve"> «Наш театр».</w:t>
      </w:r>
      <w:r>
        <w:rPr>
          <w:rFonts w:ascii="Times New Roman" w:hAnsi="Times New Roman" w:cs="Times New Roman"/>
          <w:sz w:val="24"/>
          <w:szCs w:val="24"/>
        </w:rPr>
        <w:t xml:space="preserve"> Вполне логично, что возрастные группы делятся следующим образом: начальная школа, учащиеся 5- 7 классов, 8-9 классов, 10-11 классов. Для каждой группы учеников свой уровень театрального тренинга. </w:t>
      </w:r>
      <w:r w:rsidRPr="00F61B28">
        <w:rPr>
          <w:rFonts w:ascii="Times New Roman" w:hAnsi="Times New Roman" w:cs="Times New Roman"/>
          <w:sz w:val="24"/>
          <w:szCs w:val="24"/>
        </w:rPr>
        <w:t>Театральный тренинг можно рассматривать как форму организации занятий</w:t>
      </w:r>
      <w:r>
        <w:rPr>
          <w:rFonts w:ascii="Times New Roman" w:hAnsi="Times New Roman" w:cs="Times New Roman"/>
          <w:sz w:val="24"/>
          <w:szCs w:val="24"/>
        </w:rPr>
        <w:t>, ориентированных</w:t>
      </w:r>
      <w:r w:rsidRPr="00F61B28">
        <w:rPr>
          <w:rFonts w:ascii="Times New Roman" w:hAnsi="Times New Roman" w:cs="Times New Roman"/>
          <w:sz w:val="24"/>
          <w:szCs w:val="24"/>
        </w:rPr>
        <w:t xml:space="preserve"> на формирование коммуникативных компетенций</w:t>
      </w:r>
      <w:r>
        <w:rPr>
          <w:rFonts w:ascii="Times New Roman" w:hAnsi="Times New Roman" w:cs="Times New Roman"/>
          <w:sz w:val="24"/>
          <w:szCs w:val="24"/>
        </w:rPr>
        <w:t xml:space="preserve">. </w:t>
      </w:r>
      <w:r w:rsidRPr="00F61B28">
        <w:rPr>
          <w:rFonts w:ascii="Times New Roman" w:hAnsi="Times New Roman" w:cs="Times New Roman"/>
          <w:sz w:val="24"/>
          <w:szCs w:val="24"/>
        </w:rPr>
        <w:t>Широко известна эффективность актерских техник для личностного роста и развития школьника, достижения гармонии в личной жизни</w:t>
      </w:r>
      <w:r>
        <w:rPr>
          <w:rFonts w:ascii="Times New Roman" w:hAnsi="Times New Roman" w:cs="Times New Roman"/>
          <w:sz w:val="24"/>
          <w:szCs w:val="24"/>
        </w:rPr>
        <w:t>, управления своими состояниями</w:t>
      </w:r>
      <w:r w:rsidRPr="00F61B28">
        <w:rPr>
          <w:rFonts w:ascii="Times New Roman" w:hAnsi="Times New Roman" w:cs="Times New Roman"/>
          <w:sz w:val="24"/>
          <w:szCs w:val="24"/>
        </w:rPr>
        <w:t>.</w:t>
      </w:r>
      <w:r>
        <w:rPr>
          <w:rFonts w:ascii="Times New Roman" w:hAnsi="Times New Roman" w:cs="Times New Roman"/>
          <w:sz w:val="24"/>
          <w:szCs w:val="24"/>
        </w:rPr>
        <w:t xml:space="preserve"> Через театральный тренинг</w:t>
      </w:r>
      <w:r w:rsidRPr="00F61B28">
        <w:rPr>
          <w:rFonts w:ascii="Times New Roman" w:hAnsi="Times New Roman" w:cs="Times New Roman"/>
          <w:sz w:val="24"/>
          <w:szCs w:val="24"/>
        </w:rPr>
        <w:t xml:space="preserve"> ребят</w:t>
      </w:r>
      <w:r>
        <w:rPr>
          <w:rFonts w:ascii="Times New Roman" w:hAnsi="Times New Roman" w:cs="Times New Roman"/>
          <w:sz w:val="24"/>
          <w:szCs w:val="24"/>
        </w:rPr>
        <w:t>а учатся</w:t>
      </w:r>
      <w:r w:rsidRPr="00F61B28">
        <w:rPr>
          <w:rFonts w:ascii="Times New Roman" w:hAnsi="Times New Roman" w:cs="Times New Roman"/>
          <w:sz w:val="24"/>
          <w:szCs w:val="24"/>
        </w:rPr>
        <w:t xml:space="preserve"> быть лидерами и </w:t>
      </w:r>
      <w:r>
        <w:rPr>
          <w:rFonts w:ascii="Times New Roman" w:hAnsi="Times New Roman" w:cs="Times New Roman"/>
          <w:sz w:val="24"/>
          <w:szCs w:val="24"/>
        </w:rPr>
        <w:t xml:space="preserve">членами единой команды;  овладевают </w:t>
      </w:r>
      <w:r w:rsidRPr="00F61B28">
        <w:rPr>
          <w:rFonts w:ascii="Times New Roman" w:hAnsi="Times New Roman" w:cs="Times New Roman"/>
          <w:sz w:val="24"/>
          <w:szCs w:val="24"/>
        </w:rPr>
        <w:t xml:space="preserve"> собственным голосом и телом как инструментом в целях достижения поставленных задач</w:t>
      </w:r>
      <w:r>
        <w:rPr>
          <w:rFonts w:ascii="Times New Roman" w:hAnsi="Times New Roman" w:cs="Times New Roman"/>
          <w:sz w:val="24"/>
          <w:szCs w:val="24"/>
        </w:rPr>
        <w:t>. На тренингах участники учатся</w:t>
      </w:r>
      <w:r w:rsidRPr="00F61B28">
        <w:rPr>
          <w:rFonts w:ascii="Times New Roman" w:hAnsi="Times New Roman" w:cs="Times New Roman"/>
          <w:sz w:val="24"/>
          <w:szCs w:val="24"/>
        </w:rPr>
        <w:t xml:space="preserve"> слушать и слышать, говорить, </w:t>
      </w:r>
      <w:r w:rsidRPr="00F61B28">
        <w:rPr>
          <w:rFonts w:ascii="Times New Roman" w:hAnsi="Times New Roman" w:cs="Times New Roman"/>
          <w:sz w:val="24"/>
          <w:szCs w:val="24"/>
        </w:rPr>
        <w:lastRenderedPageBreak/>
        <w:t>понимать, а затем доносить смыслы до других людей и т.п.</w:t>
      </w:r>
      <w:r>
        <w:rPr>
          <w:rFonts w:ascii="Times New Roman" w:hAnsi="Times New Roman" w:cs="Times New Roman"/>
          <w:sz w:val="24"/>
          <w:szCs w:val="24"/>
        </w:rPr>
        <w:t xml:space="preserve"> Старшеклассники отмечают, что стали чувствовать себя более успешными и готовыми к полноценному общению с людьми старшего поколения. Некоторые в результате освоения программы определились в выборе своей будущей профессии: художник, дизайнер, учитель и т.д. Подбор репертуара тоже дифференцированный: инсценировка знакомых детских песен учащимися начальных классов, </w:t>
      </w:r>
      <w:proofErr w:type="gramStart"/>
      <w:r>
        <w:rPr>
          <w:rFonts w:ascii="Times New Roman" w:hAnsi="Times New Roman" w:cs="Times New Roman"/>
          <w:sz w:val="24"/>
          <w:szCs w:val="24"/>
        </w:rPr>
        <w:t>которую</w:t>
      </w:r>
      <w:proofErr w:type="gramEnd"/>
      <w:r>
        <w:rPr>
          <w:rFonts w:ascii="Times New Roman" w:hAnsi="Times New Roman" w:cs="Times New Roman"/>
          <w:sz w:val="24"/>
          <w:szCs w:val="24"/>
        </w:rPr>
        <w:t xml:space="preserve"> они представляют на концертах перед родителями, детьми, педагогами. </w:t>
      </w:r>
      <w:r w:rsidRPr="00F61B28">
        <w:rPr>
          <w:rFonts w:ascii="Times New Roman" w:hAnsi="Times New Roman" w:cs="Times New Roman"/>
          <w:sz w:val="24"/>
          <w:szCs w:val="24"/>
        </w:rPr>
        <w:t>Опыт выступлений позволяет раскрыть таланты одаренных детей и развивать их в творческой деятельности.</w:t>
      </w:r>
      <w:r>
        <w:rPr>
          <w:rFonts w:ascii="Times New Roman" w:hAnsi="Times New Roman" w:cs="Times New Roman"/>
          <w:sz w:val="24"/>
          <w:szCs w:val="24"/>
        </w:rPr>
        <w:t xml:space="preserve"> Ребята 5-7 классов, которые входят в состав </w:t>
      </w:r>
      <w:r w:rsidR="00D95611">
        <w:rPr>
          <w:rFonts w:ascii="Times New Roman" w:hAnsi="Times New Roman" w:cs="Times New Roman"/>
          <w:sz w:val="24"/>
          <w:szCs w:val="24"/>
        </w:rPr>
        <w:t xml:space="preserve">тематического объединения </w:t>
      </w:r>
      <w:r>
        <w:rPr>
          <w:rFonts w:ascii="Times New Roman" w:hAnsi="Times New Roman" w:cs="Times New Roman"/>
          <w:sz w:val="24"/>
          <w:szCs w:val="24"/>
        </w:rPr>
        <w:t xml:space="preserve">ставят спектакли на школьную тематику. Для 8-9 классов интересны драматические произведения, передающие чувства и эмоции, соответствующие их возрасту. Для 10-11 классов – произведения современных авторов. Но самым ценным, как отмечают сами театралы, является то, что у них есть возможность  общаться между возрастными группами. Младшие учатся у старших: только рядом с талантливыми людьми можно стать талантливым. Для старшей возрастной группы есть возможность попробовать себя в роли наставника, </w:t>
      </w:r>
      <w:proofErr w:type="spellStart"/>
      <w:r>
        <w:rPr>
          <w:rFonts w:ascii="Times New Roman" w:hAnsi="Times New Roman" w:cs="Times New Roman"/>
          <w:sz w:val="24"/>
          <w:szCs w:val="24"/>
        </w:rPr>
        <w:t>тьютора</w:t>
      </w:r>
      <w:proofErr w:type="spellEnd"/>
      <w:r>
        <w:rPr>
          <w:rFonts w:ascii="Times New Roman" w:hAnsi="Times New Roman" w:cs="Times New Roman"/>
          <w:sz w:val="24"/>
          <w:szCs w:val="24"/>
        </w:rPr>
        <w:t xml:space="preserve">. </w:t>
      </w:r>
      <w:r w:rsidRPr="00F61B28">
        <w:rPr>
          <w:rFonts w:ascii="Times New Roman" w:hAnsi="Times New Roman" w:cs="Times New Roman"/>
          <w:sz w:val="24"/>
          <w:szCs w:val="24"/>
        </w:rPr>
        <w:t xml:space="preserve">Участники </w:t>
      </w:r>
      <w:r w:rsidR="00D95611">
        <w:rPr>
          <w:rFonts w:ascii="Times New Roman" w:hAnsi="Times New Roman" w:cs="Times New Roman"/>
          <w:sz w:val="24"/>
          <w:szCs w:val="24"/>
        </w:rPr>
        <w:t>объединения</w:t>
      </w:r>
      <w:r w:rsidRPr="00F61B28">
        <w:rPr>
          <w:rFonts w:ascii="Times New Roman" w:hAnsi="Times New Roman" w:cs="Times New Roman"/>
          <w:sz w:val="24"/>
          <w:szCs w:val="24"/>
        </w:rPr>
        <w:t xml:space="preserve"> являются неотъемлемыми участниками общешкольных мероприятий разной направленности, исполняя роль ведущих, сказочных и мультипликационных героев.</w:t>
      </w:r>
      <w:r>
        <w:rPr>
          <w:rFonts w:ascii="Times New Roman" w:hAnsi="Times New Roman" w:cs="Times New Roman"/>
          <w:sz w:val="24"/>
          <w:szCs w:val="24"/>
        </w:rPr>
        <w:t xml:space="preserve"> </w:t>
      </w:r>
      <w:r w:rsidR="00D95611">
        <w:rPr>
          <w:rFonts w:ascii="Times New Roman" w:hAnsi="Times New Roman" w:cs="Times New Roman"/>
          <w:sz w:val="24"/>
          <w:szCs w:val="24"/>
        </w:rPr>
        <w:t xml:space="preserve">Объединение </w:t>
      </w:r>
      <w:r w:rsidRPr="00F61B28">
        <w:rPr>
          <w:rFonts w:ascii="Times New Roman" w:hAnsi="Times New Roman" w:cs="Times New Roman"/>
          <w:sz w:val="24"/>
          <w:szCs w:val="24"/>
        </w:rPr>
        <w:t>активно принимает участие в городских и областных программах, акция, фестивалях, конкурсах.</w:t>
      </w:r>
      <w:r>
        <w:rPr>
          <w:rFonts w:ascii="Times New Roman" w:hAnsi="Times New Roman" w:cs="Times New Roman"/>
          <w:sz w:val="24"/>
          <w:szCs w:val="24"/>
        </w:rPr>
        <w:t xml:space="preserve"> Учителями организуются выезды в театр имени </w:t>
      </w:r>
      <w:proofErr w:type="spellStart"/>
      <w:r>
        <w:rPr>
          <w:rFonts w:ascii="Times New Roman" w:hAnsi="Times New Roman" w:cs="Times New Roman"/>
          <w:sz w:val="24"/>
          <w:szCs w:val="24"/>
        </w:rPr>
        <w:t>Ф.Волкова</w:t>
      </w:r>
      <w:proofErr w:type="spellEnd"/>
      <w:r>
        <w:rPr>
          <w:rFonts w:ascii="Times New Roman" w:hAnsi="Times New Roman" w:cs="Times New Roman"/>
          <w:sz w:val="24"/>
          <w:szCs w:val="24"/>
        </w:rPr>
        <w:t xml:space="preserve"> с обязательной экскурсией «за кулисы». Приятно отметить, что учащиеся школы становятся студентами театральных вузов, в том числе столичных. </w:t>
      </w:r>
    </w:p>
    <w:p w:rsidR="001B69F4" w:rsidRPr="00D95611" w:rsidRDefault="001B69F4" w:rsidP="001B69F4">
      <w:pPr>
        <w:tabs>
          <w:tab w:val="left" w:pos="993"/>
        </w:tabs>
        <w:spacing w:after="0" w:line="360" w:lineRule="auto"/>
        <w:ind w:right="-1" w:firstLine="567"/>
        <w:jc w:val="both"/>
        <w:rPr>
          <w:rFonts w:ascii="Times New Roman" w:eastAsia="Times New Roman" w:hAnsi="Times New Roman" w:cs="Times New Roman"/>
          <w:sz w:val="24"/>
          <w:szCs w:val="24"/>
          <w:lang w:eastAsia="ru-RU"/>
        </w:rPr>
      </w:pPr>
      <w:r w:rsidRPr="00D95611">
        <w:rPr>
          <w:rFonts w:ascii="Times New Roman" w:eastAsia="Times New Roman" w:hAnsi="Times New Roman" w:cs="Times New Roman"/>
          <w:sz w:val="24"/>
          <w:szCs w:val="24"/>
          <w:lang w:eastAsia="ru-RU"/>
        </w:rPr>
        <w:t>Достаточного и высокого уровня</w:t>
      </w:r>
      <w:r w:rsidR="00D95611" w:rsidRPr="00D95611">
        <w:rPr>
          <w:rFonts w:ascii="Times New Roman" w:eastAsia="Times New Roman" w:hAnsi="Times New Roman" w:cs="Times New Roman"/>
          <w:sz w:val="24"/>
          <w:szCs w:val="24"/>
          <w:lang w:eastAsia="ru-RU"/>
        </w:rPr>
        <w:t xml:space="preserve"> учебных достижений, формирование устойчивого</w:t>
      </w:r>
      <w:r w:rsidRPr="00D95611">
        <w:rPr>
          <w:rFonts w:ascii="Times New Roman" w:eastAsia="Times New Roman" w:hAnsi="Times New Roman" w:cs="Times New Roman"/>
          <w:sz w:val="24"/>
          <w:szCs w:val="24"/>
          <w:lang w:eastAsia="ru-RU"/>
        </w:rPr>
        <w:t xml:space="preserve"> интерес</w:t>
      </w:r>
      <w:r w:rsidR="00D95611" w:rsidRPr="00D95611">
        <w:rPr>
          <w:rFonts w:ascii="Times New Roman" w:eastAsia="Times New Roman" w:hAnsi="Times New Roman" w:cs="Times New Roman"/>
          <w:sz w:val="24"/>
          <w:szCs w:val="24"/>
          <w:lang w:eastAsia="ru-RU"/>
        </w:rPr>
        <w:t xml:space="preserve">а к предмету </w:t>
      </w:r>
      <w:r w:rsidRPr="00D95611">
        <w:rPr>
          <w:rFonts w:ascii="Times New Roman" w:eastAsia="Times New Roman" w:hAnsi="Times New Roman" w:cs="Times New Roman"/>
          <w:sz w:val="24"/>
          <w:szCs w:val="24"/>
          <w:lang w:eastAsia="ru-RU"/>
        </w:rPr>
        <w:t xml:space="preserve">позволяет обучение в профильном классе. </w:t>
      </w:r>
    </w:p>
    <w:p w:rsidR="001B69F4" w:rsidRPr="00D95611" w:rsidRDefault="001B69F4" w:rsidP="001B69F4">
      <w:pPr>
        <w:shd w:val="clear" w:color="auto" w:fill="FFFFFF"/>
        <w:tabs>
          <w:tab w:val="left" w:pos="284"/>
        </w:tabs>
        <w:spacing w:after="0" w:line="360" w:lineRule="auto"/>
        <w:ind w:right="-1" w:firstLine="567"/>
        <w:jc w:val="both"/>
        <w:rPr>
          <w:rFonts w:ascii="Times New Roman" w:eastAsia="Times New Roman" w:hAnsi="Times New Roman" w:cs="Times New Roman"/>
          <w:sz w:val="24"/>
          <w:szCs w:val="24"/>
          <w:lang w:eastAsia="ru-RU"/>
        </w:rPr>
      </w:pPr>
      <w:r w:rsidRPr="00D95611">
        <w:rPr>
          <w:rFonts w:ascii="Times New Roman" w:eastAsia="Times New Roman" w:hAnsi="Times New Roman" w:cs="Times New Roman"/>
          <w:sz w:val="24"/>
          <w:szCs w:val="24"/>
          <w:lang w:eastAsia="ru-RU"/>
        </w:rPr>
        <w:t>Введение профильного обучения позволяет:</w:t>
      </w:r>
    </w:p>
    <w:p w:rsidR="001B69F4" w:rsidRPr="00BC2C77" w:rsidRDefault="001B69F4" w:rsidP="00270528">
      <w:pPr>
        <w:widowControl w:val="0"/>
        <w:numPr>
          <w:ilvl w:val="0"/>
          <w:numId w:val="25"/>
        </w:numPr>
        <w:shd w:val="clear" w:color="auto" w:fill="FFFFFF"/>
        <w:tabs>
          <w:tab w:val="left" w:pos="0"/>
          <w:tab w:val="left" w:pos="284"/>
        </w:tabs>
        <w:autoSpaceDE w:val="0"/>
        <w:autoSpaceDN w:val="0"/>
        <w:adjustRightInd w:val="0"/>
        <w:spacing w:after="0" w:line="360" w:lineRule="auto"/>
        <w:ind w:left="0" w:right="-1" w:firstLine="567"/>
        <w:jc w:val="both"/>
        <w:rPr>
          <w:rFonts w:ascii="Times New Roman" w:eastAsia="Times New Roman" w:hAnsi="Times New Roman" w:cs="Times New Roman"/>
          <w:sz w:val="24"/>
          <w:szCs w:val="24"/>
          <w:lang w:eastAsia="ru-RU"/>
        </w:rPr>
      </w:pPr>
      <w:r w:rsidRPr="00D95611">
        <w:rPr>
          <w:rFonts w:ascii="Times New Roman" w:eastAsia="Times New Roman" w:hAnsi="Times New Roman" w:cs="Times New Roman"/>
          <w:sz w:val="24"/>
          <w:szCs w:val="24"/>
          <w:lang w:eastAsia="ru-RU"/>
        </w:rPr>
        <w:t>создать условия для дифференциации содержания обучения старшеклассников с широкими и гибкими возможностями построения</w:t>
      </w:r>
      <w:r w:rsidRPr="00BC2C77">
        <w:rPr>
          <w:rFonts w:ascii="Times New Roman" w:eastAsia="Times New Roman" w:hAnsi="Times New Roman" w:cs="Times New Roman"/>
          <w:sz w:val="24"/>
          <w:szCs w:val="24"/>
          <w:lang w:eastAsia="ru-RU"/>
        </w:rPr>
        <w:br/>
        <w:t>школьниками индивидуальных образовательных траекторий;</w:t>
      </w:r>
    </w:p>
    <w:p w:rsidR="001B69F4" w:rsidRPr="00BC2C77" w:rsidRDefault="001B69F4" w:rsidP="00270528">
      <w:pPr>
        <w:widowControl w:val="0"/>
        <w:numPr>
          <w:ilvl w:val="0"/>
          <w:numId w:val="25"/>
        </w:numPr>
        <w:shd w:val="clear" w:color="auto" w:fill="FFFFFF"/>
        <w:tabs>
          <w:tab w:val="left" w:pos="0"/>
          <w:tab w:val="left" w:pos="284"/>
        </w:tabs>
        <w:autoSpaceDE w:val="0"/>
        <w:autoSpaceDN w:val="0"/>
        <w:adjustRightInd w:val="0"/>
        <w:spacing w:after="0" w:line="360" w:lineRule="auto"/>
        <w:ind w:left="0" w:right="-1" w:firstLine="567"/>
        <w:jc w:val="both"/>
        <w:rPr>
          <w:rFonts w:ascii="Times New Roman" w:eastAsia="Times New Roman" w:hAnsi="Times New Roman" w:cs="Times New Roman"/>
          <w:sz w:val="24"/>
          <w:szCs w:val="24"/>
          <w:lang w:eastAsia="ru-RU"/>
        </w:rPr>
      </w:pPr>
      <w:r w:rsidRPr="00BC2C77">
        <w:rPr>
          <w:rFonts w:ascii="Times New Roman" w:eastAsia="Times New Roman" w:hAnsi="Times New Roman" w:cs="Times New Roman"/>
          <w:sz w:val="24"/>
          <w:szCs w:val="24"/>
          <w:lang w:eastAsia="ru-RU"/>
        </w:rPr>
        <w:t xml:space="preserve">способствовать установлению равного доступа к полноценному образованию разным категориям </w:t>
      </w:r>
      <w:proofErr w:type="gramStart"/>
      <w:r w:rsidRPr="00BC2C77">
        <w:rPr>
          <w:rFonts w:ascii="Times New Roman" w:eastAsia="Times New Roman" w:hAnsi="Times New Roman" w:cs="Times New Roman"/>
          <w:sz w:val="24"/>
          <w:szCs w:val="24"/>
          <w:lang w:eastAsia="ru-RU"/>
        </w:rPr>
        <w:t>обучающихся</w:t>
      </w:r>
      <w:proofErr w:type="gramEnd"/>
      <w:r w:rsidRPr="00BC2C77">
        <w:rPr>
          <w:rFonts w:ascii="Times New Roman" w:eastAsia="Times New Roman" w:hAnsi="Times New Roman" w:cs="Times New Roman"/>
          <w:sz w:val="24"/>
          <w:szCs w:val="24"/>
          <w:lang w:eastAsia="ru-RU"/>
        </w:rPr>
        <w:t xml:space="preserve"> в соответствии с их способностями, индивидуальными склонностями и потреб</w:t>
      </w:r>
      <w:r w:rsidRPr="00BC2C77">
        <w:rPr>
          <w:rFonts w:ascii="Times New Roman" w:eastAsia="Times New Roman" w:hAnsi="Times New Roman" w:cs="Times New Roman"/>
          <w:sz w:val="24"/>
          <w:szCs w:val="24"/>
          <w:lang w:eastAsia="ru-RU"/>
        </w:rPr>
        <w:softHyphen/>
        <w:t>ностями;</w:t>
      </w:r>
    </w:p>
    <w:p w:rsidR="001B69F4" w:rsidRPr="00BC2C77" w:rsidRDefault="001B69F4" w:rsidP="00270528">
      <w:pPr>
        <w:widowControl w:val="0"/>
        <w:numPr>
          <w:ilvl w:val="0"/>
          <w:numId w:val="25"/>
        </w:numPr>
        <w:shd w:val="clear" w:color="auto" w:fill="FFFFFF"/>
        <w:tabs>
          <w:tab w:val="left" w:pos="0"/>
          <w:tab w:val="left" w:pos="284"/>
        </w:tabs>
        <w:autoSpaceDE w:val="0"/>
        <w:autoSpaceDN w:val="0"/>
        <w:adjustRightInd w:val="0"/>
        <w:spacing w:after="0" w:line="360" w:lineRule="auto"/>
        <w:ind w:left="0" w:right="-1" w:firstLine="567"/>
        <w:jc w:val="both"/>
        <w:rPr>
          <w:rFonts w:ascii="Times New Roman" w:eastAsia="Times New Roman" w:hAnsi="Times New Roman" w:cs="Times New Roman"/>
          <w:sz w:val="24"/>
          <w:szCs w:val="24"/>
          <w:lang w:eastAsia="ru-RU"/>
        </w:rPr>
      </w:pPr>
      <w:r w:rsidRPr="00BC2C77">
        <w:rPr>
          <w:rFonts w:ascii="Times New Roman" w:eastAsia="Times New Roman" w:hAnsi="Times New Roman" w:cs="Times New Roman"/>
          <w:sz w:val="24"/>
          <w:szCs w:val="24"/>
          <w:lang w:eastAsia="ru-RU"/>
        </w:rPr>
        <w:t>расширить возможности социализации учащихся, их осознанно</w:t>
      </w:r>
      <w:r w:rsidRPr="00BC2C77">
        <w:rPr>
          <w:rFonts w:ascii="Times New Roman" w:eastAsia="Times New Roman" w:hAnsi="Times New Roman" w:cs="Times New Roman"/>
          <w:sz w:val="24"/>
          <w:szCs w:val="24"/>
          <w:lang w:eastAsia="ru-RU"/>
        </w:rPr>
        <w:softHyphen/>
        <w:t>го самоопределения;</w:t>
      </w:r>
    </w:p>
    <w:p w:rsidR="001B69F4" w:rsidRPr="00BC2C77" w:rsidRDefault="001B69F4" w:rsidP="00270528">
      <w:pPr>
        <w:widowControl w:val="0"/>
        <w:numPr>
          <w:ilvl w:val="0"/>
          <w:numId w:val="25"/>
        </w:numPr>
        <w:shd w:val="clear" w:color="auto" w:fill="FFFFFF"/>
        <w:tabs>
          <w:tab w:val="left" w:pos="0"/>
          <w:tab w:val="left" w:pos="284"/>
        </w:tabs>
        <w:autoSpaceDE w:val="0"/>
        <w:autoSpaceDN w:val="0"/>
        <w:adjustRightInd w:val="0"/>
        <w:spacing w:after="0" w:line="360" w:lineRule="auto"/>
        <w:ind w:left="0" w:right="-1" w:firstLine="567"/>
        <w:jc w:val="both"/>
        <w:rPr>
          <w:rFonts w:ascii="Times New Roman" w:eastAsia="Times New Roman" w:hAnsi="Times New Roman" w:cs="Times New Roman"/>
          <w:sz w:val="24"/>
          <w:szCs w:val="24"/>
          <w:lang w:eastAsia="ru-RU"/>
        </w:rPr>
      </w:pPr>
      <w:r w:rsidRPr="00BC2C77">
        <w:rPr>
          <w:rFonts w:ascii="Times New Roman" w:eastAsia="Times New Roman" w:hAnsi="Times New Roman" w:cs="Times New Roman"/>
          <w:sz w:val="24"/>
          <w:szCs w:val="24"/>
          <w:lang w:eastAsia="ru-RU"/>
        </w:rPr>
        <w:t>обеспечить преемственность между общим и профессиональным</w:t>
      </w:r>
      <w:r w:rsidRPr="00BC2C77">
        <w:rPr>
          <w:rFonts w:ascii="Times New Roman" w:eastAsia="Times New Roman" w:hAnsi="Times New Roman" w:cs="Times New Roman"/>
          <w:sz w:val="24"/>
          <w:szCs w:val="24"/>
          <w:lang w:eastAsia="ru-RU"/>
        </w:rPr>
        <w:br/>
        <w:t>образованием;</w:t>
      </w:r>
    </w:p>
    <w:p w:rsidR="001B69F4" w:rsidRDefault="001B69F4" w:rsidP="00270528">
      <w:pPr>
        <w:widowControl w:val="0"/>
        <w:numPr>
          <w:ilvl w:val="0"/>
          <w:numId w:val="25"/>
        </w:numPr>
        <w:shd w:val="clear" w:color="auto" w:fill="FFFFFF"/>
        <w:tabs>
          <w:tab w:val="left" w:pos="0"/>
          <w:tab w:val="left" w:pos="284"/>
        </w:tabs>
        <w:autoSpaceDE w:val="0"/>
        <w:autoSpaceDN w:val="0"/>
        <w:adjustRightInd w:val="0"/>
        <w:spacing w:after="0" w:line="360" w:lineRule="auto"/>
        <w:ind w:left="0" w:right="-1" w:firstLine="567"/>
        <w:jc w:val="both"/>
        <w:rPr>
          <w:rFonts w:ascii="Times New Roman" w:eastAsia="Times New Roman" w:hAnsi="Times New Roman" w:cs="Times New Roman"/>
          <w:sz w:val="24"/>
          <w:szCs w:val="24"/>
          <w:lang w:eastAsia="ru-RU"/>
        </w:rPr>
      </w:pPr>
      <w:r w:rsidRPr="00BC2C77">
        <w:rPr>
          <w:rFonts w:ascii="Times New Roman" w:eastAsia="Times New Roman" w:hAnsi="Times New Roman" w:cs="Times New Roman"/>
          <w:sz w:val="24"/>
          <w:szCs w:val="24"/>
          <w:lang w:eastAsia="ru-RU"/>
        </w:rPr>
        <w:t>усилить практическую направленность обучения за счет включения</w:t>
      </w:r>
      <w:r w:rsidRPr="00BC2C77">
        <w:rPr>
          <w:rFonts w:ascii="Times New Roman" w:eastAsia="Times New Roman" w:hAnsi="Times New Roman" w:cs="Times New Roman"/>
          <w:sz w:val="24"/>
          <w:szCs w:val="24"/>
          <w:lang w:eastAsia="ru-RU"/>
        </w:rPr>
        <w:br/>
        <w:t>учащихся в реализацию социально-ориентированных учебных проектов и исследований, целевых программ по профильной подго</w:t>
      </w:r>
      <w:r w:rsidRPr="00BC2C77">
        <w:rPr>
          <w:rFonts w:ascii="Times New Roman" w:eastAsia="Times New Roman" w:hAnsi="Times New Roman" w:cs="Times New Roman"/>
          <w:sz w:val="24"/>
          <w:szCs w:val="24"/>
          <w:lang w:eastAsia="ru-RU"/>
        </w:rPr>
        <w:softHyphen/>
        <w:t>товке, ориентированных н</w:t>
      </w:r>
      <w:r>
        <w:rPr>
          <w:rFonts w:ascii="Times New Roman" w:eastAsia="Times New Roman" w:hAnsi="Times New Roman" w:cs="Times New Roman"/>
          <w:sz w:val="24"/>
          <w:szCs w:val="24"/>
          <w:lang w:eastAsia="ru-RU"/>
        </w:rPr>
        <w:t xml:space="preserve">а особенности рынка труда </w:t>
      </w:r>
      <w:r>
        <w:rPr>
          <w:rFonts w:ascii="Times New Roman" w:eastAsia="Times New Roman" w:hAnsi="Times New Roman" w:cs="Times New Roman"/>
          <w:sz w:val="24"/>
          <w:szCs w:val="24"/>
          <w:lang w:eastAsia="ru-RU"/>
        </w:rPr>
        <w:lastRenderedPageBreak/>
        <w:t>города</w:t>
      </w:r>
      <w:r w:rsidRPr="00BC2C77">
        <w:rPr>
          <w:rFonts w:ascii="Times New Roman" w:eastAsia="Times New Roman" w:hAnsi="Times New Roman" w:cs="Times New Roman"/>
          <w:sz w:val="24"/>
          <w:szCs w:val="24"/>
          <w:lang w:eastAsia="ru-RU"/>
        </w:rPr>
        <w:t>.</w:t>
      </w:r>
    </w:p>
    <w:p w:rsidR="001B69F4" w:rsidRDefault="001B69F4" w:rsidP="001B69F4">
      <w:pPr>
        <w:spacing w:after="0" w:line="360" w:lineRule="auto"/>
        <w:ind w:firstLine="567"/>
        <w:jc w:val="both"/>
        <w:rPr>
          <w:rFonts w:ascii="Times New Roman" w:eastAsia="Times New Roman" w:hAnsi="Times New Roman" w:cs="Times New Roman"/>
          <w:sz w:val="24"/>
          <w:szCs w:val="24"/>
          <w:lang w:eastAsia="ru-RU"/>
        </w:rPr>
      </w:pPr>
      <w:r w:rsidRPr="00245688">
        <w:rPr>
          <w:rFonts w:ascii="Times New Roman" w:eastAsia="Times New Roman" w:hAnsi="Times New Roman" w:cs="Times New Roman"/>
          <w:sz w:val="24"/>
          <w:szCs w:val="24"/>
          <w:lang w:eastAsia="ru-RU"/>
        </w:rPr>
        <w:t>В 10- 11 классе на профильном уровне (социально-гуманитарный профиль) изучаются русский язык, лите</w:t>
      </w:r>
      <w:r>
        <w:rPr>
          <w:rFonts w:ascii="Times New Roman" w:eastAsia="Times New Roman" w:hAnsi="Times New Roman" w:cs="Times New Roman"/>
          <w:sz w:val="24"/>
          <w:szCs w:val="24"/>
          <w:lang w:eastAsia="ru-RU"/>
        </w:rPr>
        <w:t>ратура, история, обществознание</w:t>
      </w:r>
      <w:r w:rsidRPr="00245688">
        <w:rPr>
          <w:rFonts w:ascii="Times New Roman" w:eastAsia="Times New Roman" w:hAnsi="Times New Roman" w:cs="Times New Roman"/>
          <w:sz w:val="24"/>
          <w:szCs w:val="24"/>
          <w:lang w:eastAsia="ru-RU"/>
        </w:rPr>
        <w:t xml:space="preserve">, право. </w:t>
      </w:r>
    </w:p>
    <w:p w:rsidR="001B69F4" w:rsidRDefault="001B69F4" w:rsidP="001B69F4">
      <w:pPr>
        <w:shd w:val="clear" w:color="auto" w:fill="FFFFFF"/>
        <w:tabs>
          <w:tab w:val="left" w:pos="993"/>
        </w:tabs>
        <w:spacing w:after="0" w:line="360" w:lineRule="auto"/>
        <w:ind w:right="-1" w:firstLine="567"/>
        <w:jc w:val="both"/>
        <w:rPr>
          <w:rFonts w:ascii="Times New Roman" w:eastAsia="Times New Roman" w:hAnsi="Times New Roman" w:cs="Times New Roman"/>
          <w:sz w:val="24"/>
          <w:szCs w:val="24"/>
          <w:lang w:eastAsia="ru-RU"/>
        </w:rPr>
      </w:pPr>
      <w:r w:rsidRPr="00BC2C77">
        <w:rPr>
          <w:rFonts w:ascii="Times New Roman" w:eastAsia="Times New Roman" w:hAnsi="Times New Roman" w:cs="Times New Roman"/>
          <w:sz w:val="24"/>
          <w:szCs w:val="24"/>
          <w:lang w:eastAsia="ru-RU"/>
        </w:rPr>
        <w:t>Общеобязательную часть базового уровня учащиеся изучают в традиционной пре</w:t>
      </w:r>
      <w:r>
        <w:rPr>
          <w:rFonts w:ascii="Times New Roman" w:eastAsia="Times New Roman" w:hAnsi="Times New Roman" w:cs="Times New Roman"/>
          <w:sz w:val="24"/>
          <w:szCs w:val="24"/>
          <w:lang w:eastAsia="ru-RU"/>
        </w:rPr>
        <w:t>дметной классно-урочной системе</w:t>
      </w:r>
      <w:r w:rsidRPr="00BC2C77">
        <w:rPr>
          <w:rFonts w:ascii="Times New Roman" w:eastAsia="Times New Roman" w:hAnsi="Times New Roman" w:cs="Times New Roman"/>
          <w:sz w:val="24"/>
          <w:szCs w:val="24"/>
          <w:lang w:eastAsia="ru-RU"/>
        </w:rPr>
        <w:t>.</w:t>
      </w:r>
    </w:p>
    <w:p w:rsidR="001B69F4" w:rsidRPr="00BC2C77" w:rsidRDefault="001B69F4" w:rsidP="001B69F4">
      <w:pPr>
        <w:shd w:val="clear" w:color="auto" w:fill="FFFFFF"/>
        <w:tabs>
          <w:tab w:val="left" w:pos="993"/>
        </w:tabs>
        <w:spacing w:after="0" w:line="360" w:lineRule="auto"/>
        <w:ind w:right="-1" w:firstLine="567"/>
        <w:jc w:val="both"/>
        <w:rPr>
          <w:rFonts w:ascii="Times New Roman" w:eastAsia="Times New Roman" w:hAnsi="Times New Roman" w:cs="Times New Roman"/>
          <w:sz w:val="24"/>
          <w:szCs w:val="24"/>
          <w:lang w:eastAsia="ru-RU"/>
        </w:rPr>
      </w:pPr>
      <w:r w:rsidRPr="00245688">
        <w:rPr>
          <w:rFonts w:ascii="Times New Roman" w:eastAsia="Times New Roman" w:hAnsi="Times New Roman" w:cs="Times New Roman"/>
          <w:sz w:val="24"/>
          <w:szCs w:val="24"/>
          <w:lang w:eastAsia="ru-RU"/>
        </w:rPr>
        <w:t xml:space="preserve">Предметная </w:t>
      </w:r>
      <w:proofErr w:type="spellStart"/>
      <w:r w:rsidRPr="00245688">
        <w:rPr>
          <w:rFonts w:ascii="Times New Roman" w:eastAsia="Times New Roman" w:hAnsi="Times New Roman" w:cs="Times New Roman"/>
          <w:sz w:val="24"/>
          <w:szCs w:val="24"/>
          <w:lang w:eastAsia="ru-RU"/>
        </w:rPr>
        <w:t>профилизация</w:t>
      </w:r>
      <w:proofErr w:type="spellEnd"/>
      <w:r w:rsidRPr="00245688">
        <w:rPr>
          <w:rFonts w:ascii="Times New Roman" w:eastAsia="Times New Roman" w:hAnsi="Times New Roman" w:cs="Times New Roman"/>
          <w:sz w:val="24"/>
          <w:szCs w:val="24"/>
          <w:lang w:eastAsia="ru-RU"/>
        </w:rPr>
        <w:t xml:space="preserve"> и </w:t>
      </w:r>
      <w:proofErr w:type="spellStart"/>
      <w:r w:rsidRPr="00245688">
        <w:rPr>
          <w:rFonts w:ascii="Times New Roman" w:eastAsia="Times New Roman" w:hAnsi="Times New Roman" w:cs="Times New Roman"/>
          <w:sz w:val="24"/>
          <w:szCs w:val="24"/>
          <w:lang w:eastAsia="ru-RU"/>
        </w:rPr>
        <w:t>внутрипрофильная</w:t>
      </w:r>
      <w:proofErr w:type="spellEnd"/>
      <w:r w:rsidRPr="00245688">
        <w:rPr>
          <w:rFonts w:ascii="Times New Roman" w:eastAsia="Times New Roman" w:hAnsi="Times New Roman" w:cs="Times New Roman"/>
          <w:sz w:val="24"/>
          <w:szCs w:val="24"/>
          <w:lang w:eastAsia="ru-RU"/>
        </w:rPr>
        <w:t xml:space="preserve"> специализация  осуществляются за</w:t>
      </w:r>
      <w:r w:rsidRPr="00BC2C77">
        <w:rPr>
          <w:rFonts w:ascii="Times New Roman" w:eastAsia="Times New Roman" w:hAnsi="Times New Roman" w:cs="Times New Roman"/>
          <w:sz w:val="24"/>
          <w:szCs w:val="24"/>
          <w:lang w:eastAsia="ru-RU"/>
        </w:rPr>
        <w:t xml:space="preserve"> счет выделения дополнительного времени на изучение дополнительных профилирующих модулей (к базовому общеобразовательному уровню) и элективных курсов. Набор этих дополнительных профилирующих модулей зависит от интересов и потребностей учащихся.</w:t>
      </w:r>
    </w:p>
    <w:p w:rsidR="001B69F4" w:rsidRDefault="001B69F4" w:rsidP="001B69F4">
      <w:pPr>
        <w:widowControl w:val="0"/>
        <w:shd w:val="clear" w:color="auto" w:fill="FFFFFF"/>
        <w:tabs>
          <w:tab w:val="left" w:pos="0"/>
          <w:tab w:val="left" w:pos="284"/>
        </w:tabs>
        <w:autoSpaceDE w:val="0"/>
        <w:autoSpaceDN w:val="0"/>
        <w:adjustRightInd w:val="0"/>
        <w:spacing w:after="0" w:line="360" w:lineRule="auto"/>
        <w:ind w:right="-1" w:firstLine="567"/>
        <w:jc w:val="both"/>
        <w:rPr>
          <w:rFonts w:ascii="Times New Roman" w:eastAsia="Times New Roman" w:hAnsi="Times New Roman" w:cs="Times New Roman"/>
          <w:sz w:val="24"/>
          <w:szCs w:val="24"/>
          <w:lang w:eastAsia="ru-RU"/>
        </w:rPr>
      </w:pPr>
      <w:r w:rsidRPr="00BC2C77">
        <w:rPr>
          <w:rFonts w:ascii="Times New Roman" w:eastAsia="Times New Roman" w:hAnsi="Times New Roman" w:cs="Times New Roman"/>
          <w:sz w:val="24"/>
          <w:szCs w:val="24"/>
          <w:lang w:eastAsia="ru-RU"/>
        </w:rPr>
        <w:t>При изучении профильной составляющей (профильного модуля) класс распадается на профильные группы по интересам и потребностям учащихся (на основе педагогической диагностики). Количество групп зависит от выбора учащихся и наличия дополнительного финансирования сверх установленных нормативов.</w:t>
      </w:r>
    </w:p>
    <w:p w:rsidR="001B69F4" w:rsidRDefault="001B69F4" w:rsidP="001B69F4">
      <w:pPr>
        <w:spacing w:after="0" w:line="360" w:lineRule="auto"/>
        <w:ind w:firstLine="567"/>
        <w:jc w:val="both"/>
        <w:rPr>
          <w:rFonts w:ascii="Times New Roman" w:hAnsi="Times New Roman"/>
          <w:sz w:val="24"/>
          <w:szCs w:val="24"/>
        </w:rPr>
      </w:pPr>
      <w:r>
        <w:rPr>
          <w:rFonts w:ascii="Times New Roman" w:hAnsi="Times New Roman" w:cs="Times New Roman"/>
          <w:sz w:val="24"/>
          <w:szCs w:val="24"/>
        </w:rPr>
        <w:t>Преемственность в обучении одаренных детей можно отметить и в организации проектно-исследовательской деятельности. Конечно, учащиеся начальной школы выполняют «условные» проекты – проектные задачи. Тем не менее, обучающиеся среднего звена привлекаются учителями начальных классов в качестве жюри при защите творческих продуктов. Знакомые с критериями оценивания, сами прошедшие эту школу, они дают качественную оценку выполненным работам, делятся советами. Ученики начальных классов приглашаются на защиту проектов среднего звена таких, например, как «</w:t>
      </w:r>
      <w:r w:rsidRPr="00F61B28">
        <w:rPr>
          <w:rFonts w:ascii="Times New Roman" w:hAnsi="Times New Roman" w:cs="Times New Roman"/>
          <w:sz w:val="24"/>
          <w:szCs w:val="24"/>
        </w:rPr>
        <w:t>Проект выходного дня</w:t>
      </w:r>
      <w:r>
        <w:rPr>
          <w:rFonts w:ascii="Times New Roman" w:hAnsi="Times New Roman" w:cs="Times New Roman"/>
          <w:sz w:val="24"/>
          <w:szCs w:val="24"/>
        </w:rPr>
        <w:t xml:space="preserve">». </w:t>
      </w:r>
      <w:r w:rsidRPr="00F61B28">
        <w:rPr>
          <w:rFonts w:ascii="Times New Roman" w:hAnsi="Times New Roman" w:cs="Times New Roman"/>
          <w:sz w:val="24"/>
          <w:szCs w:val="24"/>
        </w:rPr>
        <w:t>Проект создается совместно с родителями. Семья разрабатывает и реализует проект одного интересного выходного дня, который предъявляет коллективу учеников и ро</w:t>
      </w:r>
      <w:r>
        <w:rPr>
          <w:rFonts w:ascii="Times New Roman" w:hAnsi="Times New Roman" w:cs="Times New Roman"/>
          <w:sz w:val="24"/>
          <w:szCs w:val="24"/>
        </w:rPr>
        <w:t>дителей класса. Вначале это могут быть проекты отдельных семей, позднее</w:t>
      </w:r>
      <w:r w:rsidRPr="00F61B28">
        <w:rPr>
          <w:rFonts w:ascii="Times New Roman" w:hAnsi="Times New Roman" w:cs="Times New Roman"/>
          <w:sz w:val="24"/>
          <w:szCs w:val="24"/>
        </w:rPr>
        <w:t xml:space="preserve"> все чаще проект разрабатывают и реализуют вместе несколько семей, что увеличивает пространство взаимодействия учеников </w:t>
      </w:r>
      <w:proofErr w:type="gramStart"/>
      <w:r w:rsidRPr="00F61B28">
        <w:rPr>
          <w:rFonts w:ascii="Times New Roman" w:hAnsi="Times New Roman" w:cs="Times New Roman"/>
          <w:sz w:val="24"/>
          <w:szCs w:val="24"/>
        </w:rPr>
        <w:t>со</w:t>
      </w:r>
      <w:proofErr w:type="gramEnd"/>
      <w:r w:rsidRPr="00F61B28">
        <w:rPr>
          <w:rFonts w:ascii="Times New Roman" w:hAnsi="Times New Roman" w:cs="Times New Roman"/>
          <w:sz w:val="24"/>
          <w:szCs w:val="24"/>
        </w:rPr>
        <w:t xml:space="preserve"> взрослыми.</w:t>
      </w:r>
      <w:r>
        <w:rPr>
          <w:rFonts w:ascii="Times New Roman" w:hAnsi="Times New Roman" w:cs="Times New Roman"/>
          <w:sz w:val="24"/>
          <w:szCs w:val="24"/>
        </w:rPr>
        <w:t xml:space="preserve"> Проектно-исследовательская деятельность реализуется как на уроках, так и во внеурочное время. Групповые и </w:t>
      </w:r>
      <w:proofErr w:type="gramStart"/>
      <w:r>
        <w:rPr>
          <w:rFonts w:ascii="Times New Roman" w:hAnsi="Times New Roman" w:cs="Times New Roman"/>
          <w:sz w:val="24"/>
          <w:szCs w:val="24"/>
        </w:rPr>
        <w:t>индивидуальные проекты</w:t>
      </w:r>
      <w:proofErr w:type="gramEnd"/>
      <w:r>
        <w:rPr>
          <w:rFonts w:ascii="Times New Roman" w:hAnsi="Times New Roman" w:cs="Times New Roman"/>
          <w:sz w:val="24"/>
          <w:szCs w:val="24"/>
        </w:rPr>
        <w:t xml:space="preserve"> создаются на элективных курсах, в кружках,  студиях. В у</w:t>
      </w:r>
      <w:r w:rsidR="00D95611">
        <w:rPr>
          <w:rFonts w:ascii="Times New Roman" w:hAnsi="Times New Roman" w:cs="Times New Roman"/>
          <w:sz w:val="24"/>
          <w:szCs w:val="24"/>
        </w:rPr>
        <w:t>чебном заведении создано научно-</w:t>
      </w:r>
      <w:proofErr w:type="spellStart"/>
      <w:r w:rsidR="00D95611">
        <w:rPr>
          <w:rFonts w:ascii="Times New Roman" w:hAnsi="Times New Roman" w:cs="Times New Roman"/>
          <w:sz w:val="24"/>
          <w:szCs w:val="24"/>
        </w:rPr>
        <w:t>исследовательное</w:t>
      </w:r>
      <w:proofErr w:type="spellEnd"/>
      <w:r>
        <w:rPr>
          <w:rFonts w:ascii="Times New Roman" w:hAnsi="Times New Roman" w:cs="Times New Roman"/>
          <w:sz w:val="24"/>
          <w:szCs w:val="24"/>
        </w:rPr>
        <w:t xml:space="preserve"> общество «Истоки», в рамках которого проводятся научно-практические конференции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тернии</w:t>
      </w:r>
      <w:proofErr w:type="gramEnd"/>
      <w:r>
        <w:rPr>
          <w:rFonts w:ascii="Times New Roman" w:hAnsi="Times New Roman" w:cs="Times New Roman"/>
          <w:sz w:val="24"/>
          <w:szCs w:val="24"/>
        </w:rPr>
        <w:t xml:space="preserve"> к звездам», «Через познание – к творчеству», «Не прервется связь времен». Проекты интересны не только с точки зрения углубления в предмет, но и связи с практической стороной жизни, профориентацией (например, </w:t>
      </w:r>
      <w:r w:rsidRPr="00F61B28">
        <w:rPr>
          <w:rFonts w:ascii="Times New Roman" w:hAnsi="Times New Roman" w:cs="Times New Roman"/>
          <w:sz w:val="24"/>
          <w:szCs w:val="24"/>
        </w:rPr>
        <w:t>«Какой язык учить для успешной карьеры?»</w:t>
      </w:r>
      <w:r>
        <w:rPr>
          <w:rFonts w:ascii="Times New Roman" w:hAnsi="Times New Roman" w:cs="Times New Roman"/>
          <w:sz w:val="24"/>
          <w:szCs w:val="24"/>
        </w:rPr>
        <w:t>, «Образы</w:t>
      </w:r>
      <w:r w:rsidR="00D95611">
        <w:rPr>
          <w:rFonts w:ascii="Times New Roman" w:hAnsi="Times New Roman" w:cs="Times New Roman"/>
          <w:sz w:val="24"/>
          <w:szCs w:val="24"/>
        </w:rPr>
        <w:t xml:space="preserve"> предпринимателя </w:t>
      </w:r>
      <w:r>
        <w:rPr>
          <w:rFonts w:ascii="Times New Roman" w:hAnsi="Times New Roman" w:cs="Times New Roman"/>
          <w:sz w:val="24"/>
          <w:szCs w:val="24"/>
        </w:rPr>
        <w:t xml:space="preserve"> в русской литературе» и т.д.). Учащиеся под руководством учителя в начальной школе в большей степени, в среднем  звене – в меньшей на занятиях внеурочной деятельности готовят</w:t>
      </w:r>
      <w:r w:rsidR="00D95611">
        <w:rPr>
          <w:rFonts w:ascii="Times New Roman" w:hAnsi="Times New Roman" w:cs="Times New Roman"/>
          <w:sz w:val="24"/>
          <w:szCs w:val="24"/>
        </w:rPr>
        <w:t>ся</w:t>
      </w:r>
      <w:r>
        <w:rPr>
          <w:rFonts w:ascii="Times New Roman" w:hAnsi="Times New Roman" w:cs="Times New Roman"/>
          <w:sz w:val="24"/>
          <w:szCs w:val="24"/>
        </w:rPr>
        <w:t xml:space="preserve"> в качестве итогового контроля представить работу на общешкольном проекте, объединяющем творческие продукты общей тематикой. Например, </w:t>
      </w:r>
      <w:proofErr w:type="spellStart"/>
      <w:r>
        <w:rPr>
          <w:rFonts w:ascii="Times New Roman" w:hAnsi="Times New Roman" w:cs="Times New Roman"/>
          <w:sz w:val="24"/>
          <w:szCs w:val="24"/>
        </w:rPr>
        <w:t>профориентационной</w:t>
      </w:r>
      <w:proofErr w:type="spellEnd"/>
      <w:r>
        <w:rPr>
          <w:rFonts w:ascii="Times New Roman" w:hAnsi="Times New Roman" w:cs="Times New Roman"/>
          <w:sz w:val="24"/>
          <w:szCs w:val="24"/>
        </w:rPr>
        <w:t xml:space="preserve"> направленности: «</w:t>
      </w:r>
      <w:r w:rsidRPr="0081408D">
        <w:rPr>
          <w:rFonts w:ascii="Times New Roman" w:hAnsi="Times New Roman"/>
          <w:sz w:val="24"/>
          <w:szCs w:val="24"/>
        </w:rPr>
        <w:t xml:space="preserve">Клуб </w:t>
      </w:r>
      <w:r w:rsidRPr="0081408D">
        <w:rPr>
          <w:rFonts w:ascii="Times New Roman" w:hAnsi="Times New Roman"/>
          <w:sz w:val="24"/>
          <w:szCs w:val="24"/>
        </w:rPr>
        <w:lastRenderedPageBreak/>
        <w:t>любителей театра</w:t>
      </w:r>
      <w:r>
        <w:rPr>
          <w:rFonts w:ascii="Times New Roman" w:hAnsi="Times New Roman"/>
          <w:sz w:val="24"/>
          <w:szCs w:val="24"/>
        </w:rPr>
        <w:t xml:space="preserve">» - Профессия моей мечты (актер), «Гид по странам» - Маленькими шагами по Большому городу (гид), Иностранный язык в профессии автослесаря; «Школьные СМИ» - Профессия «Журналист». В старшем звене: «История в лицах» - Факторы, влияющие на выбор профессии, «Живое слово» - Неологизмы, обозначающие новые профессии и т.п. </w:t>
      </w:r>
    </w:p>
    <w:p w:rsidR="001B69F4" w:rsidRDefault="001B69F4" w:rsidP="001B69F4">
      <w:pPr>
        <w:spacing w:after="0" w:line="360" w:lineRule="auto"/>
        <w:ind w:firstLine="567"/>
        <w:jc w:val="both"/>
        <w:rPr>
          <w:rFonts w:ascii="Times New Roman" w:hAnsi="Times New Roman"/>
          <w:sz w:val="24"/>
          <w:szCs w:val="24"/>
        </w:rPr>
      </w:pPr>
      <w:r>
        <w:rPr>
          <w:rFonts w:ascii="Times New Roman" w:hAnsi="Times New Roman"/>
          <w:sz w:val="24"/>
          <w:szCs w:val="24"/>
        </w:rPr>
        <w:t xml:space="preserve">Лучшие школьные проекты и исследования </w:t>
      </w:r>
      <w:proofErr w:type="gramStart"/>
      <w:r>
        <w:rPr>
          <w:rFonts w:ascii="Times New Roman" w:hAnsi="Times New Roman"/>
          <w:sz w:val="24"/>
          <w:szCs w:val="24"/>
        </w:rPr>
        <w:t>заявляются</w:t>
      </w:r>
      <w:proofErr w:type="gramEnd"/>
      <w:r>
        <w:rPr>
          <w:rFonts w:ascii="Times New Roman" w:hAnsi="Times New Roman"/>
          <w:sz w:val="24"/>
          <w:szCs w:val="24"/>
        </w:rPr>
        <w:t xml:space="preserve"> на городские, областные и всероссийские конкурсы. Так, по истории – на</w:t>
      </w:r>
      <w:r w:rsidRPr="00AD2940">
        <w:rPr>
          <w:rFonts w:ascii="Times New Roman" w:hAnsi="Times New Roman" w:cs="Times New Roman"/>
          <w:sz w:val="24"/>
          <w:szCs w:val="24"/>
        </w:rPr>
        <w:t xml:space="preserve"> </w:t>
      </w:r>
      <w:r>
        <w:rPr>
          <w:rFonts w:ascii="Times New Roman" w:hAnsi="Times New Roman" w:cs="Times New Roman"/>
          <w:sz w:val="24"/>
          <w:szCs w:val="24"/>
        </w:rPr>
        <w:t xml:space="preserve">городскую научно-практическую краеведческую конференцию обучающихся «Отечество». По иностранному языку – на городской конкурс творческих работ на иностранном языке «Первые шаги в науку». </w:t>
      </w:r>
      <w:r>
        <w:rPr>
          <w:rFonts w:ascii="Times New Roman" w:hAnsi="Times New Roman"/>
          <w:sz w:val="24"/>
          <w:szCs w:val="24"/>
        </w:rPr>
        <w:t xml:space="preserve">По русскому языку и литературе – на Областные юношеские филологические чтения имени </w:t>
      </w:r>
      <w:proofErr w:type="spellStart"/>
      <w:r>
        <w:rPr>
          <w:rFonts w:ascii="Times New Roman" w:hAnsi="Times New Roman"/>
          <w:sz w:val="24"/>
          <w:szCs w:val="24"/>
        </w:rPr>
        <w:t>Н.Н.Пайкова</w:t>
      </w:r>
      <w:proofErr w:type="spellEnd"/>
      <w:r>
        <w:rPr>
          <w:rFonts w:ascii="Times New Roman" w:hAnsi="Times New Roman"/>
          <w:sz w:val="24"/>
          <w:szCs w:val="24"/>
        </w:rPr>
        <w:t xml:space="preserve">. Победители этого конкурса получают Дипломы департамента образования области и вкладывают их в свое «Портфолио». По  истории, русскому языку, литературе, иностранному языку – на Российскую научную конференцию школьников «Открытие». Предварительно на базе МОУ «Провинциальный колледж» проводятся курсы повышения квалификации учителей «Организация проектно-исследовательской деятельности». Учащиеся участвуют в городской программе «Открытие», где получают возможность посещать лекции преподавателей ЯГПУ имени </w:t>
      </w:r>
      <w:proofErr w:type="spellStart"/>
      <w:r>
        <w:rPr>
          <w:rFonts w:ascii="Times New Roman" w:hAnsi="Times New Roman"/>
          <w:sz w:val="24"/>
          <w:szCs w:val="24"/>
        </w:rPr>
        <w:t>К.Д.Ушинского</w:t>
      </w:r>
      <w:proofErr w:type="spellEnd"/>
      <w:r>
        <w:rPr>
          <w:rFonts w:ascii="Times New Roman" w:hAnsi="Times New Roman"/>
          <w:sz w:val="24"/>
          <w:szCs w:val="24"/>
        </w:rPr>
        <w:t xml:space="preserve">. Научными руководителями проектов и исследований также становятся доценты и доктора наук педагогического университета, университета имени Демидова. Дипломы </w:t>
      </w:r>
      <w:r>
        <w:rPr>
          <w:rFonts w:ascii="Times New Roman" w:hAnsi="Times New Roman"/>
          <w:sz w:val="24"/>
          <w:szCs w:val="24"/>
          <w:lang w:val="en-US"/>
        </w:rPr>
        <w:t>I</w:t>
      </w:r>
      <w:r>
        <w:rPr>
          <w:rFonts w:ascii="Times New Roman" w:hAnsi="Times New Roman"/>
          <w:sz w:val="24"/>
          <w:szCs w:val="24"/>
        </w:rPr>
        <w:t xml:space="preserve">, </w:t>
      </w:r>
      <w:r>
        <w:rPr>
          <w:rFonts w:ascii="Times New Roman" w:hAnsi="Times New Roman"/>
          <w:sz w:val="24"/>
          <w:szCs w:val="24"/>
          <w:lang w:val="en-US"/>
        </w:rPr>
        <w:t>II</w:t>
      </w:r>
      <w:r>
        <w:rPr>
          <w:rFonts w:ascii="Times New Roman" w:hAnsi="Times New Roman"/>
          <w:sz w:val="24"/>
          <w:szCs w:val="24"/>
        </w:rPr>
        <w:t xml:space="preserve">, </w:t>
      </w:r>
      <w:r>
        <w:rPr>
          <w:rFonts w:ascii="Times New Roman" w:hAnsi="Times New Roman"/>
          <w:sz w:val="24"/>
          <w:szCs w:val="24"/>
          <w:lang w:val="en-US"/>
        </w:rPr>
        <w:t>III</w:t>
      </w:r>
      <w:r w:rsidRPr="004455B8">
        <w:rPr>
          <w:rFonts w:ascii="Times New Roman" w:hAnsi="Times New Roman"/>
          <w:sz w:val="24"/>
          <w:szCs w:val="24"/>
        </w:rPr>
        <w:t xml:space="preserve"> </w:t>
      </w:r>
      <w:r>
        <w:rPr>
          <w:rFonts w:ascii="Times New Roman" w:hAnsi="Times New Roman"/>
          <w:sz w:val="24"/>
          <w:szCs w:val="24"/>
        </w:rPr>
        <w:t xml:space="preserve">степени этой конференции включаются в личные достижения учащихся и учитываются при поступлении в ярославские вузы на соответствующие факультеты  в качестве дополнительных баллов. </w:t>
      </w:r>
    </w:p>
    <w:p w:rsidR="001B69F4" w:rsidRDefault="001B69F4" w:rsidP="001B69F4">
      <w:pPr>
        <w:spacing w:after="0" w:line="360" w:lineRule="auto"/>
        <w:ind w:firstLine="567"/>
        <w:jc w:val="both"/>
        <w:rPr>
          <w:rFonts w:ascii="Times New Roman" w:hAnsi="Times New Roman"/>
          <w:sz w:val="24"/>
          <w:szCs w:val="24"/>
        </w:rPr>
      </w:pPr>
      <w:r>
        <w:rPr>
          <w:rFonts w:ascii="Times New Roman" w:hAnsi="Times New Roman"/>
          <w:sz w:val="24"/>
          <w:szCs w:val="24"/>
        </w:rPr>
        <w:t xml:space="preserve">Личными достижениями являются и победы на Всероссийской олимпиаде школьников различного уровня. Подготовка к школьному уровню начинается с сентября. Учащиеся начальных классов посещают индивидуальные занятия по русскому языку, литературному чтению, иностранному языку, где выполняют задания олимпиадного уровня. Отличной подготовкой к олимпиаде как школьного, так и муниципального уровней является участие детей в международной игре-конкурсе по языкознанию «Русский медвежонок», игровом конкурсе «Английский бульдог». </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Подготовка учащихся к Всероссийской олимпиаде школьников  среднего и старшего звена рассредоточена в течение всего года. На уроках одаренным детям предлагаются задания повышенной сложности. Во внеурочное время (кружки, факультативы, элективные курсы) учителя предлагают задания, которые </w:t>
      </w:r>
      <w:r w:rsidRPr="00F61B28">
        <w:rPr>
          <w:rFonts w:ascii="Times New Roman" w:hAnsi="Times New Roman" w:cs="Times New Roman"/>
          <w:sz w:val="24"/>
          <w:szCs w:val="24"/>
        </w:rPr>
        <w:t>направлены не на обсуждение вопросов теории, а на развитие творческих способностей учащихся</w:t>
      </w:r>
      <w:r>
        <w:rPr>
          <w:rFonts w:ascii="Times New Roman" w:hAnsi="Times New Roman" w:cs="Times New Roman"/>
          <w:sz w:val="24"/>
          <w:szCs w:val="24"/>
        </w:rPr>
        <w:t xml:space="preserve">. </w:t>
      </w:r>
      <w:proofErr w:type="gramStart"/>
      <w:r>
        <w:rPr>
          <w:rFonts w:ascii="Times New Roman" w:hAnsi="Times New Roman" w:cs="Times New Roman"/>
          <w:sz w:val="24"/>
          <w:szCs w:val="24"/>
        </w:rPr>
        <w:t>Затруднения, возникающие у обучающихся в ходе самостоятельной подготовки, разрешаются на индивидуальных занятиях и консультациях, назначенных учителем в определенное время.</w:t>
      </w:r>
      <w:proofErr w:type="gramEnd"/>
      <w:r>
        <w:rPr>
          <w:rFonts w:ascii="Times New Roman" w:hAnsi="Times New Roman" w:cs="Times New Roman"/>
          <w:sz w:val="24"/>
          <w:szCs w:val="24"/>
        </w:rPr>
        <w:t xml:space="preserve"> Самостоятельная подготовка включает в себя </w:t>
      </w:r>
      <w:r w:rsidRPr="00F61B28">
        <w:rPr>
          <w:rFonts w:ascii="Times New Roman" w:eastAsia="Times New Roman" w:hAnsi="Times New Roman" w:cs="Times New Roman"/>
          <w:color w:val="000000"/>
          <w:sz w:val="24"/>
          <w:szCs w:val="24"/>
          <w:lang w:eastAsia="ru-RU"/>
        </w:rPr>
        <w:t>чтение научной и научно-популярной литератур</w:t>
      </w:r>
      <w:r>
        <w:rPr>
          <w:rFonts w:ascii="Times New Roman" w:eastAsia="Times New Roman" w:hAnsi="Times New Roman" w:cs="Times New Roman"/>
          <w:color w:val="000000"/>
          <w:sz w:val="24"/>
          <w:szCs w:val="24"/>
          <w:lang w:eastAsia="ru-RU"/>
        </w:rPr>
        <w:t>ы, самостоятельное решение заданий</w:t>
      </w:r>
      <w:r w:rsidRPr="00F61B28">
        <w:rPr>
          <w:rFonts w:ascii="Times New Roman" w:eastAsia="Times New Roman" w:hAnsi="Times New Roman" w:cs="Times New Roman"/>
          <w:color w:val="000000"/>
          <w:sz w:val="24"/>
          <w:szCs w:val="24"/>
          <w:lang w:eastAsia="ru-RU"/>
        </w:rPr>
        <w:t xml:space="preserve">, поиск </w:t>
      </w:r>
      <w:r w:rsidRPr="00F61B28">
        <w:rPr>
          <w:rFonts w:ascii="Times New Roman" w:eastAsia="Times New Roman" w:hAnsi="Times New Roman" w:cs="Times New Roman"/>
          <w:color w:val="000000"/>
          <w:sz w:val="24"/>
          <w:szCs w:val="24"/>
          <w:lang w:eastAsia="ru-RU"/>
        </w:rPr>
        <w:lastRenderedPageBreak/>
        <w:t>информации в Интернете и т.д</w:t>
      </w:r>
      <w:r>
        <w:rPr>
          <w:rFonts w:ascii="Times New Roman" w:eastAsia="Times New Roman" w:hAnsi="Times New Roman" w:cs="Times New Roman"/>
          <w:color w:val="000000"/>
          <w:sz w:val="24"/>
          <w:szCs w:val="24"/>
          <w:lang w:eastAsia="ru-RU"/>
        </w:rPr>
        <w:t xml:space="preserve">. Учащиеся могут обратиться за </w:t>
      </w:r>
      <w:r>
        <w:rPr>
          <w:rFonts w:ascii="Times New Roman" w:hAnsi="Times New Roman" w:cs="Times New Roman"/>
          <w:sz w:val="24"/>
          <w:szCs w:val="24"/>
        </w:rPr>
        <w:t>списком</w:t>
      </w:r>
      <w:r w:rsidRPr="006326F5">
        <w:rPr>
          <w:rFonts w:ascii="Times New Roman" w:hAnsi="Times New Roman" w:cs="Times New Roman"/>
          <w:sz w:val="24"/>
          <w:szCs w:val="24"/>
        </w:rPr>
        <w:t xml:space="preserve"> рекоменд</w:t>
      </w:r>
      <w:r>
        <w:rPr>
          <w:rFonts w:ascii="Times New Roman" w:hAnsi="Times New Roman" w:cs="Times New Roman"/>
          <w:sz w:val="24"/>
          <w:szCs w:val="24"/>
        </w:rPr>
        <w:t>уемой литературы на персональный сайт</w:t>
      </w:r>
      <w:r w:rsidRPr="006326F5">
        <w:rPr>
          <w:rFonts w:ascii="Times New Roman" w:hAnsi="Times New Roman" w:cs="Times New Roman"/>
          <w:sz w:val="24"/>
          <w:szCs w:val="24"/>
        </w:rPr>
        <w:t xml:space="preserve"> учителя</w:t>
      </w:r>
      <w:r>
        <w:rPr>
          <w:rFonts w:ascii="Times New Roman" w:hAnsi="Times New Roman" w:cs="Times New Roman"/>
          <w:sz w:val="24"/>
          <w:szCs w:val="24"/>
        </w:rPr>
        <w:t xml:space="preserve">. На базе школы организовано Интернет-кафе, в котором одаренные дети могут готовиться к олимпиадам как индивидуально, так и группой, обсуждая постоянно возникающие  вопросы. </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подготовке к муниципальному уровню олимпиады учитель выступает в роли наставника, </w:t>
      </w:r>
      <w:proofErr w:type="spellStart"/>
      <w:r>
        <w:rPr>
          <w:rFonts w:ascii="Times New Roman" w:hAnsi="Times New Roman" w:cs="Times New Roman"/>
          <w:sz w:val="24"/>
          <w:szCs w:val="24"/>
        </w:rPr>
        <w:t>тьютора</w:t>
      </w:r>
      <w:proofErr w:type="spellEnd"/>
      <w:r>
        <w:rPr>
          <w:rFonts w:ascii="Times New Roman" w:hAnsi="Times New Roman" w:cs="Times New Roman"/>
          <w:sz w:val="24"/>
          <w:szCs w:val="24"/>
        </w:rPr>
        <w:t xml:space="preserve">. Учащиеся обращаются на персональный сайт педагога, где размещаются банк олимпиадных заданий, тренажеры, тесты, </w:t>
      </w:r>
      <w:r w:rsidRPr="00F61B28">
        <w:rPr>
          <w:rFonts w:ascii="Times New Roman" w:hAnsi="Times New Roman" w:cs="Times New Roman"/>
          <w:sz w:val="24"/>
          <w:szCs w:val="24"/>
        </w:rPr>
        <w:t>ссылки на учебно-методическую литературу и дидактические материалы</w:t>
      </w:r>
      <w:r>
        <w:rPr>
          <w:rFonts w:ascii="Times New Roman" w:hAnsi="Times New Roman" w:cs="Times New Roman"/>
          <w:sz w:val="24"/>
          <w:szCs w:val="24"/>
        </w:rPr>
        <w:t xml:space="preserve">. Дистанционное обучение позволяет попробовать выполнить те задания, на которые на уроке нет времени (например, компиляция, результатом которой может стать журналистское расследование, </w:t>
      </w:r>
      <w:r w:rsidRPr="00F61B28">
        <w:rPr>
          <w:rFonts w:ascii="Times New Roman" w:hAnsi="Times New Roman" w:cs="Times New Roman"/>
          <w:sz w:val="24"/>
          <w:szCs w:val="24"/>
        </w:rPr>
        <w:t>создание туристического путеводителя по Великобритании</w:t>
      </w:r>
      <w:r>
        <w:rPr>
          <w:rFonts w:ascii="Times New Roman" w:hAnsi="Times New Roman" w:cs="Times New Roman"/>
          <w:sz w:val="24"/>
          <w:szCs w:val="24"/>
        </w:rPr>
        <w:t xml:space="preserve">  и т.п.). </w:t>
      </w:r>
    </w:p>
    <w:p w:rsidR="001B69F4" w:rsidRDefault="001B69F4" w:rsidP="001B69F4">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Провести диагностирование полученных знаний можно, не только выполняя олимпиадные задания, но и используя занимательные формы: д</w:t>
      </w:r>
      <w:r w:rsidRPr="000C14EE">
        <w:rPr>
          <w:rFonts w:ascii="Times New Roman" w:hAnsi="Times New Roman" w:cs="Times New Roman"/>
          <w:sz w:val="24"/>
          <w:szCs w:val="24"/>
        </w:rPr>
        <w:t>искуссии (например, «Литература на пути в будущее: оптимисты и пессимисты»)</w:t>
      </w:r>
      <w:r>
        <w:rPr>
          <w:rFonts w:ascii="Times New Roman" w:hAnsi="Times New Roman" w:cs="Times New Roman"/>
          <w:sz w:val="24"/>
          <w:szCs w:val="24"/>
        </w:rPr>
        <w:t>, к</w:t>
      </w:r>
      <w:r w:rsidRPr="000C14EE">
        <w:rPr>
          <w:rFonts w:ascii="Times New Roman" w:hAnsi="Times New Roman" w:cs="Times New Roman"/>
          <w:sz w:val="24"/>
          <w:szCs w:val="24"/>
        </w:rPr>
        <w:t>руглый стол (например, «В защиту любимых книг»)</w:t>
      </w:r>
      <w:r>
        <w:rPr>
          <w:rFonts w:ascii="Times New Roman" w:hAnsi="Times New Roman" w:cs="Times New Roman"/>
          <w:sz w:val="24"/>
          <w:szCs w:val="24"/>
        </w:rPr>
        <w:t>, и</w:t>
      </w:r>
      <w:r w:rsidRPr="000C14EE">
        <w:rPr>
          <w:rFonts w:ascii="Times New Roman" w:hAnsi="Times New Roman" w:cs="Times New Roman"/>
          <w:sz w:val="24"/>
          <w:szCs w:val="24"/>
        </w:rPr>
        <w:t>нтеллектуальные игры («Что?</w:t>
      </w:r>
      <w:proofErr w:type="gramEnd"/>
      <w:r w:rsidRPr="000C14EE">
        <w:rPr>
          <w:rFonts w:ascii="Times New Roman" w:hAnsi="Times New Roman" w:cs="Times New Roman"/>
          <w:sz w:val="24"/>
          <w:szCs w:val="24"/>
        </w:rPr>
        <w:t xml:space="preserve"> </w:t>
      </w:r>
      <w:r>
        <w:rPr>
          <w:rFonts w:ascii="Times New Roman" w:hAnsi="Times New Roman" w:cs="Times New Roman"/>
          <w:sz w:val="24"/>
          <w:szCs w:val="24"/>
        </w:rPr>
        <w:t xml:space="preserve">Где? </w:t>
      </w:r>
      <w:proofErr w:type="gramStart"/>
      <w:r>
        <w:rPr>
          <w:rFonts w:ascii="Times New Roman" w:hAnsi="Times New Roman" w:cs="Times New Roman"/>
          <w:sz w:val="24"/>
          <w:szCs w:val="24"/>
        </w:rPr>
        <w:t>Когда?», «Умники и умницы»</w:t>
      </w:r>
      <w:r w:rsidRPr="000C14E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Если кого-то заинтересует игра «Умники и умницы», можно продолжить подобные интеллектуальные испытания в Ярославском региональном </w:t>
      </w:r>
      <w:proofErr w:type="spellStart"/>
      <w:r>
        <w:rPr>
          <w:rFonts w:ascii="Times New Roman" w:hAnsi="Times New Roman" w:cs="Times New Roman"/>
          <w:sz w:val="24"/>
          <w:szCs w:val="24"/>
        </w:rPr>
        <w:t>инновационно</w:t>
      </w:r>
      <w:proofErr w:type="spellEnd"/>
      <w:r>
        <w:rPr>
          <w:rFonts w:ascii="Times New Roman" w:hAnsi="Times New Roman" w:cs="Times New Roman"/>
          <w:sz w:val="24"/>
          <w:szCs w:val="24"/>
        </w:rPr>
        <w:t xml:space="preserve">-образовательном центре «Новая школа». Центр предлагает очную и заочную помощь в подготовке к региональному и заключительному этапу Всероссийской олимпиады школьников. </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Проводится и </w:t>
      </w:r>
      <w:proofErr w:type="spellStart"/>
      <w:r>
        <w:rPr>
          <w:rFonts w:ascii="Times New Roman" w:hAnsi="Times New Roman" w:cs="Times New Roman"/>
          <w:sz w:val="24"/>
          <w:szCs w:val="24"/>
        </w:rPr>
        <w:t>внутриклассная</w:t>
      </w:r>
      <w:proofErr w:type="spellEnd"/>
      <w:r>
        <w:rPr>
          <w:rFonts w:ascii="Times New Roman" w:hAnsi="Times New Roman" w:cs="Times New Roman"/>
          <w:sz w:val="24"/>
          <w:szCs w:val="24"/>
        </w:rPr>
        <w:t xml:space="preserve"> олимпиада по предмету. </w:t>
      </w:r>
      <w:r w:rsidRPr="0054111B">
        <w:rPr>
          <w:rFonts w:ascii="Times New Roman" w:hAnsi="Times New Roman" w:cs="Times New Roman"/>
          <w:sz w:val="24"/>
          <w:szCs w:val="24"/>
        </w:rPr>
        <w:t xml:space="preserve">Например, олимпиада по истории. Каждую неделю все желающие получают 5 исторических задач (заданий), которые решают дома. Каждый имеет возможность попробовать свои силы, оценить свои способности. В конце недели за выполнение заданий они получают оценки: 1 балл за верное решение, </w:t>
      </w:r>
      <w:r>
        <w:rPr>
          <w:rFonts w:ascii="Times New Roman" w:hAnsi="Times New Roman" w:cs="Times New Roman"/>
          <w:sz w:val="24"/>
          <w:szCs w:val="24"/>
        </w:rPr>
        <w:t xml:space="preserve"> </w:t>
      </w:r>
      <w:r w:rsidRPr="0054111B">
        <w:rPr>
          <w:rFonts w:ascii="Times New Roman" w:hAnsi="Times New Roman" w:cs="Times New Roman"/>
          <w:sz w:val="24"/>
          <w:szCs w:val="24"/>
        </w:rPr>
        <w:t>0, 5 балла за неполное или неверное решение, но содержащее интересные идеи. Задачи с ответами записываются в специальную тетрадь. Для нерешенных задач остается место: позднее они разбираются участниками состязания. В конце четверти проводится зачетная работа, в которой предлагается пять из решенных ранее заданий и подсчитывается средний балл за прошедшие месяцы. Проводимый в течение года рейтинг учащихся создает атмосферу соревнования. К концу года к финишу приходят только «сильнейшие», способные самостоятельно искать, систематизировать и излагать информацию, формулировать и решать исторические проблемы, те, кого можно готовить на более высокий уровень олимпиад.</w:t>
      </w:r>
    </w:p>
    <w:p w:rsidR="001B69F4"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Особое внимание нужно уделять </w:t>
      </w:r>
      <w:proofErr w:type="spellStart"/>
      <w:r>
        <w:rPr>
          <w:rFonts w:ascii="Times New Roman" w:eastAsia="Times New Roman" w:hAnsi="Times New Roman" w:cs="Times New Roman"/>
          <w:color w:val="000000"/>
          <w:sz w:val="24"/>
          <w:szCs w:val="24"/>
          <w:lang w:eastAsia="ru-RU"/>
        </w:rPr>
        <w:t>межпредметным</w:t>
      </w:r>
      <w:proofErr w:type="spellEnd"/>
      <w:r>
        <w:rPr>
          <w:rFonts w:ascii="Times New Roman" w:eastAsia="Times New Roman" w:hAnsi="Times New Roman" w:cs="Times New Roman"/>
          <w:color w:val="000000"/>
          <w:sz w:val="24"/>
          <w:szCs w:val="24"/>
          <w:lang w:eastAsia="ru-RU"/>
        </w:rPr>
        <w:t xml:space="preserve">  школьным олимпиадам. </w:t>
      </w:r>
      <w:r w:rsidRPr="00F61B28">
        <w:rPr>
          <w:rFonts w:ascii="Times New Roman" w:hAnsi="Times New Roman" w:cs="Times New Roman"/>
          <w:sz w:val="24"/>
          <w:szCs w:val="24"/>
        </w:rPr>
        <w:t xml:space="preserve">Интеллектуальный марафон – форма проведения школьных предметных олимпиад, когда каждый ученик имеет возможность выполнить олимпиадные задания по всем предметам и сам выбирает, </w:t>
      </w:r>
      <w:r>
        <w:rPr>
          <w:rFonts w:ascii="Times New Roman" w:hAnsi="Times New Roman" w:cs="Times New Roman"/>
          <w:sz w:val="24"/>
          <w:szCs w:val="24"/>
        </w:rPr>
        <w:t>каким образом заработает баллы:</w:t>
      </w:r>
      <w:r w:rsidRPr="00F61B28">
        <w:rPr>
          <w:rFonts w:ascii="Times New Roman" w:hAnsi="Times New Roman" w:cs="Times New Roman"/>
          <w:sz w:val="24"/>
          <w:szCs w:val="24"/>
        </w:rPr>
        <w:t xml:space="preserve"> выполнив несколько заданий по всем предметам </w:t>
      </w:r>
      <w:r w:rsidRPr="00F61B28">
        <w:rPr>
          <w:rFonts w:ascii="Times New Roman" w:hAnsi="Times New Roman" w:cs="Times New Roman"/>
          <w:sz w:val="24"/>
          <w:szCs w:val="24"/>
        </w:rPr>
        <w:lastRenderedPageBreak/>
        <w:t xml:space="preserve">или все задания по отдельным предметам. </w:t>
      </w:r>
      <w:proofErr w:type="gramStart"/>
      <w:r w:rsidRPr="00F61B28">
        <w:rPr>
          <w:rFonts w:ascii="Times New Roman" w:hAnsi="Times New Roman" w:cs="Times New Roman"/>
          <w:sz w:val="24"/>
          <w:szCs w:val="24"/>
        </w:rPr>
        <w:t>Победителями марафона считаются ученики, набравшие наибольшее количество баллов, они объявляются корифеями науки и награждаются специальном призом на празднике Чести школы</w:t>
      </w:r>
      <w:r>
        <w:rPr>
          <w:rFonts w:ascii="Times New Roman" w:hAnsi="Times New Roman" w:cs="Times New Roman"/>
          <w:sz w:val="24"/>
          <w:szCs w:val="24"/>
        </w:rPr>
        <w:t>.</w:t>
      </w:r>
      <w:proofErr w:type="gramEnd"/>
      <w:r>
        <w:rPr>
          <w:rFonts w:ascii="Times New Roman" w:hAnsi="Times New Roman" w:cs="Times New Roman"/>
          <w:sz w:val="24"/>
          <w:szCs w:val="24"/>
        </w:rPr>
        <w:t xml:space="preserve"> Участие в данных испытаниях добровольное. Если ученик чувствует, что идет перегрузка материалом, он может оказаться от каких-либо мероприятий.</w:t>
      </w:r>
    </w:p>
    <w:p w:rsidR="001B69F4" w:rsidRPr="000C14EE" w:rsidRDefault="001B69F4" w:rsidP="001B69F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Учащиеся 7-8 классов, принимающие участие только в школьном и муниципальном этапах Всероссийской олимпиады школьников, пробуют свои силы в Малой областной олимпиаде школьников по русскому языку, литературе, истории, иностранным языкам.</w:t>
      </w:r>
    </w:p>
    <w:p w:rsidR="001B69F4" w:rsidRPr="007957B8" w:rsidRDefault="001B69F4" w:rsidP="001B69F4">
      <w:pPr>
        <w:widowControl w:val="0"/>
        <w:shd w:val="clear" w:color="auto" w:fill="FFFFFF"/>
        <w:tabs>
          <w:tab w:val="left" w:pos="0"/>
          <w:tab w:val="left" w:pos="284"/>
        </w:tabs>
        <w:autoSpaceDE w:val="0"/>
        <w:autoSpaceDN w:val="0"/>
        <w:adjustRightInd w:val="0"/>
        <w:spacing w:after="0" w:line="360" w:lineRule="auto"/>
        <w:ind w:right="-1" w:firstLine="567"/>
        <w:jc w:val="both"/>
        <w:rPr>
          <w:rFonts w:ascii="Times New Roman" w:hAnsi="Times New Roman" w:cs="Times New Roman"/>
          <w:spacing w:val="2"/>
          <w:sz w:val="24"/>
          <w:szCs w:val="24"/>
          <w:shd w:val="clear" w:color="auto" w:fill="FFFFFF"/>
        </w:rPr>
      </w:pPr>
      <w:r w:rsidRPr="007957B8">
        <w:rPr>
          <w:rFonts w:ascii="Times New Roman" w:hAnsi="Times New Roman" w:cs="Times New Roman"/>
          <w:spacing w:val="2"/>
          <w:sz w:val="24"/>
          <w:szCs w:val="24"/>
          <w:shd w:val="clear" w:color="auto" w:fill="FFFFFF"/>
        </w:rPr>
        <w:t>Работа с одаренными детьми не ограничивается только рамками учебного года. В каникулярное время формируются профильный лагерь.</w:t>
      </w:r>
    </w:p>
    <w:p w:rsidR="001B69F4" w:rsidRPr="00DB06CF" w:rsidRDefault="001B69F4" w:rsidP="001B69F4">
      <w:pPr>
        <w:widowControl w:val="0"/>
        <w:shd w:val="clear" w:color="auto" w:fill="FFFFFF"/>
        <w:tabs>
          <w:tab w:val="left" w:pos="0"/>
          <w:tab w:val="left" w:pos="284"/>
        </w:tabs>
        <w:autoSpaceDE w:val="0"/>
        <w:autoSpaceDN w:val="0"/>
        <w:adjustRightInd w:val="0"/>
        <w:spacing w:after="0" w:line="360" w:lineRule="auto"/>
        <w:ind w:right="-1" w:firstLine="567"/>
        <w:jc w:val="both"/>
        <w:rPr>
          <w:rFonts w:ascii="Times New Roman" w:hAnsi="Times New Roman" w:cs="Times New Roman"/>
          <w:spacing w:val="2"/>
          <w:sz w:val="24"/>
          <w:szCs w:val="24"/>
          <w:shd w:val="clear" w:color="auto" w:fill="FFFFFF"/>
        </w:rPr>
      </w:pPr>
      <w:r w:rsidRPr="00DB06CF">
        <w:rPr>
          <w:rFonts w:ascii="Times New Roman" w:hAnsi="Times New Roman" w:cs="Times New Roman"/>
          <w:spacing w:val="2"/>
          <w:sz w:val="24"/>
          <w:szCs w:val="24"/>
          <w:shd w:val="clear" w:color="auto" w:fill="FFFFFF"/>
        </w:rPr>
        <w:t>Смена профильного лагеря - форма образовательной и оздоровительной деятельности с творчески одаренными или социально активными детьми, проводимая как смена юных филологов, журналистов, историков, зимняя и летняя профильная школа по различным видам детского творчества и т.п., в период каникул с дневным пребыванием обучающихся</w:t>
      </w:r>
      <w:r>
        <w:rPr>
          <w:rFonts w:ascii="Times New Roman" w:hAnsi="Times New Roman" w:cs="Times New Roman"/>
          <w:spacing w:val="2"/>
          <w:sz w:val="24"/>
          <w:szCs w:val="24"/>
          <w:shd w:val="clear" w:color="auto" w:fill="FFFFFF"/>
        </w:rPr>
        <w:t>.</w:t>
      </w:r>
    </w:p>
    <w:p w:rsidR="001B69F4" w:rsidRPr="00DB06CF" w:rsidRDefault="001B69F4" w:rsidP="001B69F4">
      <w:pPr>
        <w:widowControl w:val="0"/>
        <w:shd w:val="clear" w:color="auto" w:fill="FFFFFF"/>
        <w:tabs>
          <w:tab w:val="left" w:pos="0"/>
          <w:tab w:val="left" w:pos="284"/>
        </w:tabs>
        <w:autoSpaceDE w:val="0"/>
        <w:autoSpaceDN w:val="0"/>
        <w:adjustRightInd w:val="0"/>
        <w:spacing w:after="0" w:line="360" w:lineRule="auto"/>
        <w:ind w:right="-1" w:firstLine="567"/>
        <w:jc w:val="both"/>
        <w:rPr>
          <w:rFonts w:ascii="Times New Roman" w:hAnsi="Times New Roman" w:cs="Times New Roman"/>
          <w:spacing w:val="2"/>
          <w:sz w:val="24"/>
          <w:szCs w:val="24"/>
          <w:shd w:val="clear" w:color="auto" w:fill="FFFFFF"/>
        </w:rPr>
      </w:pPr>
      <w:r w:rsidRPr="00DB06CF">
        <w:rPr>
          <w:rFonts w:ascii="Times New Roman" w:hAnsi="Times New Roman" w:cs="Times New Roman"/>
          <w:spacing w:val="2"/>
          <w:sz w:val="24"/>
          <w:szCs w:val="24"/>
          <w:shd w:val="clear" w:color="auto" w:fill="FFFFFF"/>
        </w:rPr>
        <w:t>Смена лагеря проводится для обучающихся и воспитанников 7-16 лет на период летних, осенних, зимних и весенних каникул.</w:t>
      </w:r>
    </w:p>
    <w:p w:rsidR="001B69F4" w:rsidRDefault="001B69F4" w:rsidP="001B69F4">
      <w:pPr>
        <w:widowControl w:val="0"/>
        <w:shd w:val="clear" w:color="auto" w:fill="FFFFFF"/>
        <w:tabs>
          <w:tab w:val="left" w:pos="0"/>
          <w:tab w:val="left" w:pos="284"/>
        </w:tabs>
        <w:autoSpaceDE w:val="0"/>
        <w:autoSpaceDN w:val="0"/>
        <w:adjustRightInd w:val="0"/>
        <w:spacing w:after="0" w:line="360" w:lineRule="auto"/>
        <w:ind w:right="-1" w:firstLine="567"/>
        <w:jc w:val="both"/>
        <w:rPr>
          <w:rFonts w:ascii="Times New Roman" w:hAnsi="Times New Roman" w:cs="Times New Roman"/>
          <w:spacing w:val="2"/>
          <w:sz w:val="24"/>
          <w:szCs w:val="24"/>
          <w:shd w:val="clear" w:color="auto" w:fill="FFFFFF"/>
        </w:rPr>
      </w:pPr>
      <w:r w:rsidRPr="009F12F5">
        <w:rPr>
          <w:rFonts w:ascii="Times New Roman" w:hAnsi="Times New Roman" w:cs="Times New Roman"/>
          <w:spacing w:val="2"/>
          <w:sz w:val="24"/>
          <w:szCs w:val="24"/>
          <w:shd w:val="clear" w:color="auto" w:fill="FFFFFF"/>
        </w:rPr>
        <w:t>Комплектование смены профильного лагеря осуществляется в первую очередь из победителей и призеров предметных муниципальных, региональных олимпиад, смотров, творческих конкурсов, фестивалей, активистов детских и молодежных объединений, а также обучающихся и воспитанников, достигших наивысших результатов в образовательной и творческой деятельности</w:t>
      </w:r>
      <w:r>
        <w:rPr>
          <w:rFonts w:ascii="Times New Roman" w:hAnsi="Times New Roman" w:cs="Times New Roman"/>
          <w:spacing w:val="2"/>
          <w:sz w:val="24"/>
          <w:szCs w:val="24"/>
          <w:shd w:val="clear" w:color="auto" w:fill="FFFFFF"/>
        </w:rPr>
        <w:t>.</w:t>
      </w:r>
      <w:r w:rsidRPr="009F12F5">
        <w:rPr>
          <w:rFonts w:ascii="Times New Roman" w:hAnsi="Times New Roman" w:cs="Times New Roman"/>
          <w:spacing w:val="2"/>
          <w:sz w:val="24"/>
          <w:szCs w:val="24"/>
          <w:shd w:val="clear" w:color="auto" w:fill="FFFFFF"/>
        </w:rPr>
        <w:t xml:space="preserve"> </w:t>
      </w:r>
    </w:p>
    <w:p w:rsidR="001B69F4" w:rsidRPr="00DB06CF" w:rsidRDefault="001B69F4" w:rsidP="001B69F4">
      <w:pPr>
        <w:widowControl w:val="0"/>
        <w:shd w:val="clear" w:color="auto" w:fill="FFFFFF"/>
        <w:tabs>
          <w:tab w:val="left" w:pos="0"/>
          <w:tab w:val="left" w:pos="284"/>
        </w:tabs>
        <w:autoSpaceDE w:val="0"/>
        <w:autoSpaceDN w:val="0"/>
        <w:adjustRightInd w:val="0"/>
        <w:spacing w:after="0" w:line="360" w:lineRule="auto"/>
        <w:ind w:right="-1" w:firstLine="567"/>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Программа профильного лагеря  включает</w:t>
      </w:r>
      <w:r w:rsidRPr="00DB06CF">
        <w:rPr>
          <w:rFonts w:ascii="Times New Roman" w:hAnsi="Times New Roman" w:cs="Times New Roman"/>
          <w:color w:val="000000"/>
          <w:sz w:val="24"/>
          <w:szCs w:val="24"/>
          <w:shd w:val="clear" w:color="auto" w:fill="FFFFFF"/>
        </w:rPr>
        <w:t xml:space="preserve"> в себя популярные лекции, </w:t>
      </w:r>
      <w:r>
        <w:rPr>
          <w:rFonts w:ascii="Times New Roman" w:hAnsi="Times New Roman" w:cs="Times New Roman"/>
          <w:color w:val="000000"/>
          <w:sz w:val="24"/>
          <w:szCs w:val="24"/>
          <w:shd w:val="clear" w:color="auto" w:fill="FFFFFF"/>
        </w:rPr>
        <w:t>семинары, проектные работы по русскому языку, литературе, истории, иностранным языкам, интеллектуальные</w:t>
      </w:r>
      <w:r w:rsidRPr="00DB06CF">
        <w:rPr>
          <w:rFonts w:ascii="Times New Roman" w:hAnsi="Times New Roman" w:cs="Times New Roman"/>
          <w:color w:val="000000"/>
          <w:sz w:val="24"/>
          <w:szCs w:val="24"/>
          <w:shd w:val="clear" w:color="auto" w:fill="FFFFFF"/>
        </w:rPr>
        <w:t xml:space="preserve"> соревнования, экскурсии в музеи </w:t>
      </w:r>
      <w:r>
        <w:rPr>
          <w:rFonts w:ascii="Times New Roman" w:hAnsi="Times New Roman" w:cs="Times New Roman"/>
          <w:color w:val="000000"/>
          <w:sz w:val="24"/>
          <w:szCs w:val="24"/>
          <w:shd w:val="clear" w:color="auto" w:fill="FFFFFF"/>
        </w:rPr>
        <w:t>и учебные заведения г. Ярославля</w:t>
      </w:r>
      <w:r w:rsidRPr="00DB06CF">
        <w:rPr>
          <w:rFonts w:ascii="Times New Roman" w:hAnsi="Times New Roman" w:cs="Times New Roman"/>
          <w:color w:val="000000"/>
          <w:sz w:val="24"/>
          <w:szCs w:val="24"/>
          <w:shd w:val="clear" w:color="auto" w:fill="FFFFFF"/>
        </w:rPr>
        <w:t>, встречи с интересными людьми.</w:t>
      </w:r>
    </w:p>
    <w:p w:rsidR="001B69F4" w:rsidRDefault="00D95611" w:rsidP="00452AC4">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По результатам реализации программы мы пришли к выводу о необходимости разработки и включения подпрограмм:</w:t>
      </w:r>
    </w:p>
    <w:p w:rsidR="00D95611" w:rsidRDefault="00452AC4" w:rsidP="00270528">
      <w:pPr>
        <w:pStyle w:val="a3"/>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работа с педагогами по развитию одаренности детей;</w:t>
      </w:r>
    </w:p>
    <w:p w:rsidR="00452AC4" w:rsidRPr="00452AC4" w:rsidRDefault="00452AC4" w:rsidP="00270528">
      <w:pPr>
        <w:pStyle w:val="a3"/>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разработка программы психологического сопровождения детей с признаками одаренности.</w:t>
      </w:r>
    </w:p>
    <w:p w:rsidR="001B69F4" w:rsidRDefault="001B69F4" w:rsidP="00452AC4">
      <w:pPr>
        <w:spacing w:after="0" w:line="360" w:lineRule="auto"/>
        <w:jc w:val="both"/>
        <w:rPr>
          <w:rFonts w:ascii="Times New Roman" w:hAnsi="Times New Roman" w:cs="Times New Roman"/>
          <w:sz w:val="24"/>
          <w:szCs w:val="24"/>
        </w:rPr>
      </w:pPr>
    </w:p>
    <w:p w:rsidR="00FE2329" w:rsidRDefault="00FE2329" w:rsidP="00452AC4">
      <w:pPr>
        <w:spacing w:after="0" w:line="360" w:lineRule="auto"/>
        <w:jc w:val="both"/>
        <w:rPr>
          <w:rFonts w:ascii="Times New Roman" w:hAnsi="Times New Roman" w:cs="Times New Roman"/>
          <w:sz w:val="24"/>
          <w:szCs w:val="24"/>
        </w:rPr>
      </w:pPr>
    </w:p>
    <w:p w:rsidR="00E44356" w:rsidRDefault="00E44356" w:rsidP="00452AC4">
      <w:pPr>
        <w:spacing w:after="0" w:line="360" w:lineRule="auto"/>
        <w:jc w:val="both"/>
        <w:rPr>
          <w:rFonts w:ascii="Times New Roman" w:hAnsi="Times New Roman" w:cs="Times New Roman"/>
          <w:sz w:val="24"/>
          <w:szCs w:val="24"/>
        </w:rPr>
      </w:pPr>
    </w:p>
    <w:p w:rsidR="00E44356" w:rsidRDefault="00E44356" w:rsidP="00452AC4">
      <w:pPr>
        <w:spacing w:after="0" w:line="360" w:lineRule="auto"/>
        <w:jc w:val="both"/>
        <w:rPr>
          <w:rFonts w:ascii="Times New Roman" w:hAnsi="Times New Roman" w:cs="Times New Roman"/>
          <w:sz w:val="24"/>
          <w:szCs w:val="24"/>
        </w:rPr>
      </w:pPr>
    </w:p>
    <w:p w:rsidR="00E44356" w:rsidRDefault="00E44356" w:rsidP="00452AC4">
      <w:pPr>
        <w:spacing w:after="0" w:line="360" w:lineRule="auto"/>
        <w:jc w:val="both"/>
        <w:rPr>
          <w:rFonts w:ascii="Times New Roman" w:hAnsi="Times New Roman" w:cs="Times New Roman"/>
          <w:sz w:val="24"/>
          <w:szCs w:val="24"/>
        </w:rPr>
      </w:pPr>
    </w:p>
    <w:p w:rsidR="00FE2329" w:rsidRDefault="000C4BF5" w:rsidP="00FE232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bookmarkStart w:id="0" w:name="_GoBack"/>
      <w:bookmarkEnd w:id="0"/>
    </w:p>
    <w:p w:rsidR="00FE2329" w:rsidRPr="00FE2329" w:rsidRDefault="00FE2329" w:rsidP="00FE2329">
      <w:pPr>
        <w:pStyle w:val="a8"/>
        <w:spacing w:line="360" w:lineRule="auto"/>
        <w:jc w:val="center"/>
        <w:rPr>
          <w:b/>
          <w:sz w:val="24"/>
        </w:rPr>
      </w:pPr>
      <w:r w:rsidRPr="00B22479">
        <w:rPr>
          <w:sz w:val="24"/>
        </w:rPr>
        <w:t>Рабочая программа</w:t>
      </w:r>
      <w:r>
        <w:rPr>
          <w:b/>
          <w:sz w:val="24"/>
        </w:rPr>
        <w:t xml:space="preserve"> </w:t>
      </w:r>
      <w:r w:rsidRPr="00FE2329">
        <w:rPr>
          <w:sz w:val="24"/>
        </w:rPr>
        <w:t>по внеурочной деятельности</w:t>
      </w:r>
    </w:p>
    <w:p w:rsidR="00FE2329" w:rsidRPr="00FE2329" w:rsidRDefault="00FE2329" w:rsidP="00FE2329">
      <w:pPr>
        <w:pStyle w:val="a8"/>
        <w:spacing w:line="360" w:lineRule="auto"/>
        <w:jc w:val="center"/>
        <w:rPr>
          <w:sz w:val="24"/>
        </w:rPr>
      </w:pPr>
      <w:r w:rsidRPr="00FE2329">
        <w:rPr>
          <w:sz w:val="24"/>
        </w:rPr>
        <w:t>Профильный  лагерь дневного пребывания «Гуманитарный ум»</w:t>
      </w:r>
    </w:p>
    <w:p w:rsidR="00FE2329" w:rsidRPr="00B22479" w:rsidRDefault="00B22479" w:rsidP="00B22479">
      <w:pPr>
        <w:pStyle w:val="a8"/>
        <w:spacing w:line="360" w:lineRule="auto"/>
        <w:jc w:val="center"/>
        <w:rPr>
          <w:sz w:val="24"/>
        </w:rPr>
      </w:pPr>
      <w:r>
        <w:rPr>
          <w:sz w:val="24"/>
        </w:rPr>
        <w:t xml:space="preserve"> (интеллектуальное направление). 8-11 классы</w:t>
      </w:r>
    </w:p>
    <w:p w:rsidR="00FE2329" w:rsidRPr="00B22479" w:rsidRDefault="00FE2329" w:rsidP="00FE2329">
      <w:pPr>
        <w:jc w:val="center"/>
        <w:rPr>
          <w:rFonts w:ascii="Times New Roman" w:hAnsi="Times New Roman" w:cs="Times New Roman"/>
          <w:sz w:val="24"/>
          <w:szCs w:val="24"/>
        </w:rPr>
      </w:pPr>
      <w:r w:rsidRPr="00B22479">
        <w:rPr>
          <w:rFonts w:ascii="Times New Roman" w:hAnsi="Times New Roman" w:cs="Times New Roman"/>
          <w:sz w:val="24"/>
          <w:szCs w:val="24"/>
        </w:rPr>
        <w:t>2017-2018 уч. год</w:t>
      </w:r>
    </w:p>
    <w:p w:rsidR="00FE2329" w:rsidRPr="00B22479" w:rsidRDefault="00FE2329" w:rsidP="00FE2329">
      <w:pPr>
        <w:pStyle w:val="a8"/>
        <w:jc w:val="center"/>
        <w:rPr>
          <w:sz w:val="24"/>
        </w:rPr>
      </w:pPr>
      <w:r w:rsidRPr="00B22479">
        <w:rPr>
          <w:sz w:val="24"/>
        </w:rPr>
        <w:t>Раздел 1.</w:t>
      </w:r>
    </w:p>
    <w:p w:rsidR="00FE2329" w:rsidRPr="00B22479" w:rsidRDefault="00FE2329" w:rsidP="00FE2329">
      <w:pPr>
        <w:pStyle w:val="a8"/>
        <w:ind w:left="567"/>
        <w:jc w:val="center"/>
        <w:rPr>
          <w:sz w:val="24"/>
        </w:rPr>
      </w:pPr>
      <w:r w:rsidRPr="00B22479">
        <w:rPr>
          <w:sz w:val="24"/>
        </w:rPr>
        <w:t>Пояснительная записка</w:t>
      </w:r>
    </w:p>
    <w:p w:rsidR="00FE2329" w:rsidRPr="00EF5AA7" w:rsidRDefault="00FE2329" w:rsidP="00FE2329">
      <w:pPr>
        <w:pStyle w:val="a8"/>
        <w:spacing w:line="360" w:lineRule="auto"/>
        <w:jc w:val="both"/>
        <w:rPr>
          <w:sz w:val="24"/>
        </w:rPr>
      </w:pPr>
      <w:r w:rsidRPr="00B208F1">
        <w:rPr>
          <w:sz w:val="24"/>
        </w:rPr>
        <w:t xml:space="preserve">Рабочая программа </w:t>
      </w:r>
      <w:r>
        <w:rPr>
          <w:sz w:val="24"/>
        </w:rPr>
        <w:t>курса внеурочной деятельност</w:t>
      </w:r>
      <w:proofErr w:type="gramStart"/>
      <w:r>
        <w:rPr>
          <w:sz w:val="24"/>
        </w:rPr>
        <w:t>и ООО</w:t>
      </w:r>
      <w:proofErr w:type="gramEnd"/>
      <w:r>
        <w:rPr>
          <w:sz w:val="24"/>
        </w:rPr>
        <w:t xml:space="preserve"> «</w:t>
      </w:r>
      <w:r w:rsidRPr="00D70A24">
        <w:rPr>
          <w:sz w:val="24"/>
        </w:rPr>
        <w:t>Профильный  лагерь дневного пребывания «Гуманитарный ум»</w:t>
      </w:r>
      <w:r>
        <w:rPr>
          <w:sz w:val="24"/>
        </w:rPr>
        <w:t xml:space="preserve"> </w:t>
      </w:r>
      <w:r w:rsidRPr="00D70A24">
        <w:rPr>
          <w:sz w:val="24"/>
        </w:rPr>
        <w:t>(интеллектуальное</w:t>
      </w:r>
      <w:r>
        <w:rPr>
          <w:sz w:val="24"/>
        </w:rPr>
        <w:t xml:space="preserve"> направление</w:t>
      </w:r>
      <w:r w:rsidRPr="00D70A24">
        <w:rPr>
          <w:sz w:val="24"/>
        </w:rPr>
        <w:t>)</w:t>
      </w:r>
      <w:r>
        <w:rPr>
          <w:sz w:val="24"/>
        </w:rPr>
        <w:t>» с</w:t>
      </w:r>
      <w:r w:rsidRPr="00B208F1">
        <w:rPr>
          <w:sz w:val="24"/>
        </w:rPr>
        <w:t>оставлена на основе следующих нормативных документов и методических рекомендаций:</w:t>
      </w:r>
    </w:p>
    <w:p w:rsidR="00FE2329" w:rsidRPr="00EF5AA7" w:rsidRDefault="00270528" w:rsidP="00270528">
      <w:pPr>
        <w:numPr>
          <w:ilvl w:val="0"/>
          <w:numId w:val="27"/>
        </w:numPr>
        <w:tabs>
          <w:tab w:val="left" w:pos="-426"/>
        </w:tabs>
        <w:spacing w:after="0" w:line="360" w:lineRule="auto"/>
        <w:ind w:left="0" w:firstLine="0"/>
        <w:jc w:val="both"/>
        <w:rPr>
          <w:rFonts w:ascii="Times New Roman" w:eastAsia="Times New Roman" w:hAnsi="Times New Roman" w:cs="Times New Roman"/>
          <w:sz w:val="24"/>
          <w:szCs w:val="24"/>
        </w:rPr>
      </w:pPr>
      <w:hyperlink r:id="rId17" w:tgtFrame="_blank" w:history="1">
        <w:r w:rsidR="00FE2329" w:rsidRPr="00EF5AA7">
          <w:rPr>
            <w:rFonts w:ascii="Times New Roman" w:hAnsi="Times New Roman" w:cs="Times New Roman"/>
            <w:color w:val="000000" w:themeColor="text1"/>
            <w:sz w:val="24"/>
            <w:szCs w:val="24"/>
          </w:rPr>
          <w:t>Федеральный государственный образовательный стандарт основного общего образования.</w:t>
        </w:r>
      </w:hyperlink>
      <w:r w:rsidR="00FE2329" w:rsidRPr="00EF5AA7">
        <w:rPr>
          <w:rFonts w:ascii="Times New Roman" w:hAnsi="Times New Roman" w:cs="Times New Roman"/>
          <w:color w:val="000000" w:themeColor="text1"/>
          <w:sz w:val="24"/>
          <w:szCs w:val="24"/>
        </w:rPr>
        <w:t xml:space="preserve"> </w:t>
      </w:r>
      <w:hyperlink r:id="rId18" w:tgtFrame="_blank" w:history="1">
        <w:r w:rsidR="00FE2329" w:rsidRPr="00EF5AA7">
          <w:rPr>
            <w:rFonts w:ascii="Times New Roman" w:hAnsi="Times New Roman" w:cs="Times New Roman"/>
            <w:color w:val="000000" w:themeColor="text1"/>
            <w:sz w:val="24"/>
            <w:szCs w:val="24"/>
          </w:rPr>
          <w:t>Утвержден Приказом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w:t>
        </w:r>
      </w:hyperlink>
      <w:r w:rsidR="00FE2329" w:rsidRPr="00EF5AA7">
        <w:rPr>
          <w:rFonts w:ascii="Times New Roman" w:eastAsia="Times New Roman" w:hAnsi="Times New Roman" w:cs="Times New Roman"/>
          <w:sz w:val="24"/>
          <w:szCs w:val="24"/>
        </w:rPr>
        <w:t>;</w:t>
      </w:r>
    </w:p>
    <w:p w:rsidR="00FE2329" w:rsidRPr="00EF5AA7" w:rsidRDefault="00270528" w:rsidP="00270528">
      <w:pPr>
        <w:numPr>
          <w:ilvl w:val="0"/>
          <w:numId w:val="27"/>
        </w:numPr>
        <w:tabs>
          <w:tab w:val="left" w:pos="-426"/>
        </w:tabs>
        <w:spacing w:after="0" w:line="360" w:lineRule="auto"/>
        <w:ind w:left="0" w:firstLine="0"/>
        <w:jc w:val="both"/>
        <w:rPr>
          <w:rFonts w:ascii="Times New Roman" w:eastAsia="Times New Roman" w:hAnsi="Times New Roman" w:cs="Times New Roman"/>
          <w:sz w:val="24"/>
          <w:szCs w:val="24"/>
        </w:rPr>
      </w:pPr>
      <w:hyperlink r:id="rId19" w:history="1">
        <w:r w:rsidR="00FE2329" w:rsidRPr="00EF5AA7">
          <w:rPr>
            <w:rStyle w:val="a7"/>
            <w:rFonts w:ascii="Times New Roman" w:hAnsi="Times New Roman" w:cs="Times New Roman"/>
            <w:color w:val="000000" w:themeColor="text1"/>
            <w:sz w:val="24"/>
            <w:szCs w:val="24"/>
          </w:rPr>
          <w:t>Приказ № 1644 от 29.12.14г. «О внесении изменений в приказ Министерства образования и науки РФ»  от 17.12.10г. №1897 «Об утверждении ФГОС ОО»</w:t>
        </w:r>
      </w:hyperlink>
      <w:r w:rsidR="00FE2329" w:rsidRPr="00EF5AA7">
        <w:rPr>
          <w:rFonts w:ascii="Times New Roman" w:eastAsia="Times New Roman" w:hAnsi="Times New Roman" w:cs="Times New Roman"/>
          <w:sz w:val="24"/>
          <w:szCs w:val="24"/>
        </w:rPr>
        <w:t>;</w:t>
      </w:r>
    </w:p>
    <w:p w:rsidR="00FE2329" w:rsidRPr="002C7241" w:rsidRDefault="00FE2329" w:rsidP="00270528">
      <w:pPr>
        <w:numPr>
          <w:ilvl w:val="0"/>
          <w:numId w:val="27"/>
        </w:numPr>
        <w:tabs>
          <w:tab w:val="left" w:pos="-426"/>
        </w:tabs>
        <w:spacing w:after="0" w:line="360" w:lineRule="auto"/>
        <w:ind w:left="0" w:firstLine="0"/>
        <w:jc w:val="both"/>
        <w:rPr>
          <w:rFonts w:ascii="Times New Roman" w:eastAsia="Times New Roman" w:hAnsi="Times New Roman" w:cs="Times New Roman"/>
          <w:szCs w:val="24"/>
        </w:rPr>
      </w:pPr>
      <w:r w:rsidRPr="00EF5AA7">
        <w:rPr>
          <w:rFonts w:ascii="Times New Roman" w:hAnsi="Times New Roman" w:cs="Times New Roman"/>
          <w:sz w:val="24"/>
        </w:rPr>
        <w:t>Приказ №1577 от 31.12.15г. «О внесении изменений в приказ Министерства образования и науки РФ» от 17.12.10г. №1897 «Об утверждении ФГОС ОО»;</w:t>
      </w:r>
    </w:p>
    <w:p w:rsidR="00FE2329" w:rsidRPr="00073150" w:rsidRDefault="00FE2329" w:rsidP="00270528">
      <w:pPr>
        <w:numPr>
          <w:ilvl w:val="0"/>
          <w:numId w:val="27"/>
        </w:numPr>
        <w:tabs>
          <w:tab w:val="left" w:pos="-426"/>
        </w:tabs>
        <w:spacing w:after="0" w:line="360" w:lineRule="auto"/>
        <w:ind w:left="0" w:firstLine="0"/>
        <w:jc w:val="both"/>
        <w:rPr>
          <w:rFonts w:ascii="Times New Roman" w:eastAsia="Times New Roman" w:hAnsi="Times New Roman" w:cs="Times New Roman"/>
          <w:szCs w:val="24"/>
        </w:rPr>
      </w:pPr>
      <w:r>
        <w:rPr>
          <w:rFonts w:ascii="Times New Roman" w:hAnsi="Times New Roman" w:cs="Times New Roman"/>
          <w:sz w:val="24"/>
        </w:rPr>
        <w:t>СанПиН 2.4.2821-10 «Санитарно – эпидемиологические требования к условиям организации обучения в общеобразовательных учреждениях»;</w:t>
      </w:r>
    </w:p>
    <w:p w:rsidR="00FE2329" w:rsidRPr="00073150" w:rsidRDefault="00FE2329" w:rsidP="00270528">
      <w:pPr>
        <w:numPr>
          <w:ilvl w:val="0"/>
          <w:numId w:val="27"/>
        </w:numPr>
        <w:tabs>
          <w:tab w:val="left" w:pos="-426"/>
        </w:tabs>
        <w:spacing w:after="0" w:line="360" w:lineRule="auto"/>
        <w:ind w:left="0" w:firstLine="0"/>
        <w:jc w:val="both"/>
        <w:rPr>
          <w:rFonts w:ascii="Times New Roman" w:hAnsi="Times New Roman"/>
          <w:sz w:val="24"/>
          <w:szCs w:val="24"/>
        </w:rPr>
      </w:pPr>
      <w:r>
        <w:rPr>
          <w:rFonts w:ascii="Times New Roman" w:hAnsi="Times New Roman"/>
          <w:sz w:val="24"/>
          <w:szCs w:val="24"/>
        </w:rPr>
        <w:t>Постановление Главного государственного санитарного врача РФ от 24 декабря 2015 года №81 «О внесении изменений №3 в СанПиН 2.4.2.2821 – 10 «Санитарно-эпидемиологические требования к условиям и организации обучения, содержания в общеобразовательных организациях»;</w:t>
      </w:r>
    </w:p>
    <w:p w:rsidR="00FE2329" w:rsidRPr="00EF5AA7" w:rsidRDefault="00270528" w:rsidP="00270528">
      <w:pPr>
        <w:numPr>
          <w:ilvl w:val="0"/>
          <w:numId w:val="27"/>
        </w:numPr>
        <w:tabs>
          <w:tab w:val="left" w:pos="-426"/>
        </w:tabs>
        <w:spacing w:after="0" w:line="360" w:lineRule="auto"/>
        <w:ind w:left="0" w:firstLine="0"/>
        <w:jc w:val="both"/>
        <w:rPr>
          <w:rFonts w:ascii="Times New Roman" w:eastAsia="Times New Roman" w:hAnsi="Times New Roman" w:cs="Times New Roman"/>
          <w:color w:val="FF0000"/>
          <w:sz w:val="24"/>
          <w:szCs w:val="24"/>
        </w:rPr>
      </w:pPr>
      <w:hyperlink r:id="rId20" w:history="1">
        <w:r w:rsidR="00FE2329" w:rsidRPr="00EF5AA7">
          <w:rPr>
            <w:rFonts w:ascii="Times New Roman" w:eastAsia="Times New Roman" w:hAnsi="Times New Roman" w:cs="Times New Roman"/>
            <w:sz w:val="24"/>
            <w:szCs w:val="24"/>
          </w:rPr>
          <w:t>Примерная основная образовательная программа основного общего образования (протокол федерального учебно-методического объединения по общему образованию от 08.04.2015г. № 1.</w:t>
        </w:r>
      </w:hyperlink>
      <w:r w:rsidR="00FE2329" w:rsidRPr="00EF5AA7">
        <w:rPr>
          <w:rFonts w:ascii="Times New Roman" w:hAnsi="Times New Roman" w:cs="Times New Roman"/>
        </w:rPr>
        <w:t>);</w:t>
      </w:r>
    </w:p>
    <w:p w:rsidR="00FE2329" w:rsidRPr="00C06F97" w:rsidRDefault="00FE2329" w:rsidP="00270528">
      <w:pPr>
        <w:numPr>
          <w:ilvl w:val="0"/>
          <w:numId w:val="27"/>
        </w:numPr>
        <w:tabs>
          <w:tab w:val="left" w:pos="-426"/>
        </w:tabs>
        <w:spacing w:after="0" w:line="360" w:lineRule="auto"/>
        <w:ind w:left="0" w:firstLine="0"/>
        <w:contextualSpacing/>
        <w:jc w:val="both"/>
        <w:rPr>
          <w:rFonts w:ascii="Times New Roman" w:eastAsia="Times New Roman" w:hAnsi="Times New Roman" w:cs="Times New Roman"/>
          <w:sz w:val="24"/>
          <w:szCs w:val="24"/>
        </w:rPr>
      </w:pPr>
      <w:r w:rsidRPr="00EF5AA7">
        <w:rPr>
          <w:rFonts w:ascii="Times New Roman" w:eastAsia="Times New Roman" w:hAnsi="Times New Roman" w:cs="Times New Roman"/>
          <w:sz w:val="24"/>
          <w:szCs w:val="24"/>
        </w:rPr>
        <w:t>Письмо Министерства образования и науки РФ от 28.10.2015г. № 08-1786 «О рабочих программах учебных предметов»;</w:t>
      </w:r>
    </w:p>
    <w:p w:rsidR="00FE2329" w:rsidRPr="00B208F1" w:rsidRDefault="00FE2329" w:rsidP="00270528">
      <w:pPr>
        <w:pStyle w:val="a3"/>
        <w:numPr>
          <w:ilvl w:val="0"/>
          <w:numId w:val="26"/>
        </w:numPr>
        <w:tabs>
          <w:tab w:val="left" w:pos="-567"/>
        </w:tabs>
        <w:spacing w:after="0" w:line="360" w:lineRule="auto"/>
        <w:ind w:left="0" w:firstLine="0"/>
        <w:jc w:val="both"/>
        <w:rPr>
          <w:rFonts w:ascii="Times New Roman" w:eastAsia="Times New Roman" w:hAnsi="Times New Roman" w:cs="Times New Roman"/>
          <w:sz w:val="24"/>
          <w:szCs w:val="24"/>
        </w:rPr>
      </w:pPr>
      <w:r w:rsidRPr="00B208F1">
        <w:rPr>
          <w:rFonts w:ascii="Times New Roman" w:eastAsia="Times New Roman" w:hAnsi="Times New Roman" w:cs="Times New Roman"/>
          <w:sz w:val="24"/>
          <w:szCs w:val="24"/>
        </w:rPr>
        <w:t>Авторская программа внеурочной деятельности.</w:t>
      </w:r>
    </w:p>
    <w:p w:rsidR="00FE2329" w:rsidRDefault="00FE2329" w:rsidP="00FE2329">
      <w:pPr>
        <w:pStyle w:val="a3"/>
        <w:tabs>
          <w:tab w:val="left" w:pos="-426"/>
        </w:tabs>
        <w:spacing w:after="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F1">
        <w:rPr>
          <w:rFonts w:ascii="Times New Roman" w:eastAsia="Times New Roman" w:hAnsi="Times New Roman" w:cs="Times New Roman"/>
          <w:sz w:val="24"/>
          <w:szCs w:val="24"/>
        </w:rPr>
        <w:t xml:space="preserve">Актуальность и </w:t>
      </w:r>
      <w:r>
        <w:rPr>
          <w:rFonts w:ascii="Times New Roman" w:eastAsia="Times New Roman" w:hAnsi="Times New Roman" w:cs="Times New Roman"/>
          <w:sz w:val="24"/>
          <w:szCs w:val="24"/>
        </w:rPr>
        <w:t xml:space="preserve">педагогическая целесообразность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общеобразовательных )</w:t>
      </w:r>
    </w:p>
    <w:p w:rsidR="00FE2329" w:rsidRPr="00B22479" w:rsidRDefault="00FE2329" w:rsidP="00B22479">
      <w:pPr>
        <w:pStyle w:val="a3"/>
        <w:tabs>
          <w:tab w:val="left" w:pos="-426"/>
        </w:tabs>
        <w:spacing w:after="0" w:line="360" w:lineRule="auto"/>
        <w:ind w:left="0"/>
        <w:jc w:val="center"/>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Цели и задачи программы  (в соответствии со  стандартом ФГОС ООО)</w:t>
      </w:r>
    </w:p>
    <w:p w:rsidR="00FE2329" w:rsidRDefault="00FE2329" w:rsidP="00FE2329">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D70A24">
        <w:rPr>
          <w:rFonts w:ascii="Times New Roman" w:eastAsia="Times New Roman" w:hAnsi="Times New Roman" w:cs="Times New Roman"/>
          <w:spacing w:val="-1"/>
          <w:sz w:val="24"/>
          <w:szCs w:val="24"/>
        </w:rPr>
        <w:t>Профильный   лагерь   «</w:t>
      </w:r>
      <w:r>
        <w:rPr>
          <w:rFonts w:ascii="Times New Roman" w:eastAsia="Times New Roman" w:hAnsi="Times New Roman" w:cs="Times New Roman"/>
          <w:spacing w:val="-1"/>
          <w:sz w:val="24"/>
          <w:szCs w:val="24"/>
        </w:rPr>
        <w:t>Гуманитарный ум</w:t>
      </w:r>
      <w:r w:rsidRPr="00D70A24">
        <w:rPr>
          <w:rFonts w:ascii="Times New Roman" w:eastAsia="Times New Roman" w:hAnsi="Times New Roman" w:cs="Times New Roman"/>
          <w:spacing w:val="-1"/>
          <w:sz w:val="24"/>
          <w:szCs w:val="24"/>
        </w:rPr>
        <w:t xml:space="preserve">»   создан   с   </w:t>
      </w:r>
      <w:r w:rsidRPr="00B22479">
        <w:rPr>
          <w:rFonts w:ascii="Times New Roman" w:eastAsia="Times New Roman" w:hAnsi="Times New Roman" w:cs="Times New Roman"/>
          <w:spacing w:val="-1"/>
          <w:sz w:val="24"/>
          <w:szCs w:val="24"/>
        </w:rPr>
        <w:t xml:space="preserve">целью </w:t>
      </w:r>
      <w:r w:rsidRPr="00D70A24">
        <w:rPr>
          <w:rFonts w:ascii="Times New Roman" w:eastAsia="Times New Roman" w:hAnsi="Times New Roman" w:cs="Times New Roman"/>
          <w:spacing w:val="-1"/>
          <w:sz w:val="24"/>
          <w:szCs w:val="24"/>
        </w:rPr>
        <w:t xml:space="preserve">  освоения   технологии </w:t>
      </w:r>
      <w:r w:rsidRPr="00D70A24">
        <w:rPr>
          <w:rFonts w:ascii="Times New Roman" w:eastAsia="Times New Roman" w:hAnsi="Times New Roman" w:cs="Times New Roman"/>
          <w:sz w:val="24"/>
          <w:szCs w:val="24"/>
        </w:rPr>
        <w:t>обучения  в  старшей  школе,  поддержки  и  сопро</w:t>
      </w:r>
      <w:r>
        <w:rPr>
          <w:rFonts w:ascii="Times New Roman" w:eastAsia="Times New Roman" w:hAnsi="Times New Roman" w:cs="Times New Roman"/>
          <w:sz w:val="24"/>
          <w:szCs w:val="24"/>
        </w:rPr>
        <w:t>вождения  профильного  обучения,</w:t>
      </w:r>
      <w:r w:rsidRPr="00D70A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получения  практического </w:t>
      </w:r>
      <w:r w:rsidRPr="00D70A24">
        <w:rPr>
          <w:rFonts w:ascii="Times New Roman" w:eastAsia="Times New Roman" w:hAnsi="Times New Roman" w:cs="Times New Roman"/>
          <w:sz w:val="24"/>
          <w:szCs w:val="24"/>
        </w:rPr>
        <w:t>опыт</w:t>
      </w:r>
      <w:r>
        <w:rPr>
          <w:rFonts w:ascii="Times New Roman" w:eastAsia="Times New Roman" w:hAnsi="Times New Roman" w:cs="Times New Roman"/>
          <w:sz w:val="24"/>
          <w:szCs w:val="24"/>
        </w:rPr>
        <w:t>а</w:t>
      </w:r>
      <w:r w:rsidRPr="00D70A24">
        <w:rPr>
          <w:rFonts w:ascii="Times New Roman" w:eastAsia="Times New Roman" w:hAnsi="Times New Roman" w:cs="Times New Roman"/>
          <w:sz w:val="24"/>
          <w:szCs w:val="24"/>
        </w:rPr>
        <w:t xml:space="preserve"> творческой, исследовательской, пр</w:t>
      </w:r>
      <w:r>
        <w:rPr>
          <w:rFonts w:ascii="Times New Roman" w:eastAsia="Times New Roman" w:hAnsi="Times New Roman" w:cs="Times New Roman"/>
          <w:sz w:val="24"/>
          <w:szCs w:val="24"/>
        </w:rPr>
        <w:t xml:space="preserve">оектной деятельности и пополнения </w:t>
      </w:r>
      <w:r w:rsidRPr="00D70A24">
        <w:rPr>
          <w:rFonts w:ascii="Times New Roman" w:eastAsia="Times New Roman" w:hAnsi="Times New Roman" w:cs="Times New Roman"/>
          <w:sz w:val="24"/>
          <w:szCs w:val="24"/>
        </w:rPr>
        <w:t xml:space="preserve"> знания. </w:t>
      </w:r>
    </w:p>
    <w:p w:rsidR="00FE2329" w:rsidRPr="00B22479" w:rsidRDefault="00FE2329" w:rsidP="00FE2329">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lastRenderedPageBreak/>
        <w:t>Задачи:</w:t>
      </w:r>
    </w:p>
    <w:p w:rsidR="00FE2329" w:rsidRPr="00FA7069" w:rsidRDefault="00FE2329" w:rsidP="00270528">
      <w:pPr>
        <w:widowControl w:val="0"/>
        <w:numPr>
          <w:ilvl w:val="0"/>
          <w:numId w:val="28"/>
        </w:numPr>
        <w:shd w:val="clear" w:color="auto" w:fill="FFFFFF"/>
        <w:autoSpaceDE w:val="0"/>
        <w:autoSpaceDN w:val="0"/>
        <w:adjustRightInd w:val="0"/>
        <w:spacing w:after="0" w:line="360" w:lineRule="auto"/>
        <w:ind w:right="461"/>
        <w:jc w:val="both"/>
        <w:rPr>
          <w:rFonts w:ascii="Times New Roman" w:eastAsia="Times New Roman" w:hAnsi="Times New Roman" w:cs="Times New Roman"/>
          <w:sz w:val="24"/>
          <w:szCs w:val="24"/>
        </w:rPr>
      </w:pPr>
      <w:r w:rsidRPr="00FA7069">
        <w:rPr>
          <w:rFonts w:ascii="Times New Roman" w:eastAsia="Times New Roman" w:hAnsi="Times New Roman" w:cs="Times New Roman"/>
          <w:spacing w:val="-2"/>
          <w:sz w:val="24"/>
          <w:szCs w:val="24"/>
        </w:rPr>
        <w:t xml:space="preserve">эффективно стимулировать </w:t>
      </w:r>
      <w:proofErr w:type="spellStart"/>
      <w:r w:rsidRPr="00FA7069">
        <w:rPr>
          <w:rFonts w:ascii="Times New Roman" w:eastAsia="Times New Roman" w:hAnsi="Times New Roman" w:cs="Times New Roman"/>
          <w:spacing w:val="-2"/>
          <w:sz w:val="24"/>
          <w:szCs w:val="24"/>
        </w:rPr>
        <w:t>профилизацию</w:t>
      </w:r>
      <w:proofErr w:type="spellEnd"/>
      <w:r w:rsidRPr="00FA7069">
        <w:rPr>
          <w:rFonts w:ascii="Times New Roman" w:eastAsia="Times New Roman" w:hAnsi="Times New Roman" w:cs="Times New Roman"/>
          <w:spacing w:val="-2"/>
          <w:sz w:val="24"/>
          <w:szCs w:val="24"/>
        </w:rPr>
        <w:t xml:space="preserve">, способствовать воспитанию устойчивого </w:t>
      </w:r>
      <w:r w:rsidRPr="00FA7069">
        <w:rPr>
          <w:rFonts w:ascii="Times New Roman" w:eastAsia="Times New Roman" w:hAnsi="Times New Roman" w:cs="Times New Roman"/>
          <w:sz w:val="24"/>
          <w:szCs w:val="24"/>
        </w:rPr>
        <w:t>интереса к предметам;</w:t>
      </w:r>
    </w:p>
    <w:p w:rsidR="00FE2329" w:rsidRPr="00FA7069" w:rsidRDefault="00FE2329" w:rsidP="00270528">
      <w:pPr>
        <w:widowControl w:val="0"/>
        <w:numPr>
          <w:ilvl w:val="0"/>
          <w:numId w:val="28"/>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и углублять знания</w:t>
      </w:r>
      <w:r w:rsidRPr="00FA7069">
        <w:rPr>
          <w:rFonts w:ascii="Times New Roman" w:eastAsia="Times New Roman" w:hAnsi="Times New Roman" w:cs="Times New Roman"/>
          <w:sz w:val="24"/>
          <w:szCs w:val="24"/>
        </w:rPr>
        <w:t xml:space="preserve"> по </w:t>
      </w:r>
      <w:r>
        <w:rPr>
          <w:rFonts w:ascii="Times New Roman" w:eastAsia="Times New Roman" w:hAnsi="Times New Roman" w:cs="Times New Roman"/>
          <w:sz w:val="24"/>
          <w:szCs w:val="24"/>
        </w:rPr>
        <w:t xml:space="preserve">русскому языку, литературе, иностранным языкам </w:t>
      </w:r>
      <w:r w:rsidRPr="00FA7069">
        <w:rPr>
          <w:rFonts w:ascii="Times New Roman" w:eastAsia="Times New Roman" w:hAnsi="Times New Roman" w:cs="Times New Roman"/>
          <w:sz w:val="24"/>
          <w:szCs w:val="24"/>
        </w:rPr>
        <w:t>и другим предметам;</w:t>
      </w:r>
    </w:p>
    <w:p w:rsidR="00FE2329" w:rsidRPr="00FA7069" w:rsidRDefault="00FE2329" w:rsidP="00270528">
      <w:pPr>
        <w:widowControl w:val="0"/>
        <w:numPr>
          <w:ilvl w:val="0"/>
          <w:numId w:val="28"/>
        </w:numPr>
        <w:shd w:val="clear" w:color="auto" w:fill="FFFFFF"/>
        <w:autoSpaceDE w:val="0"/>
        <w:autoSpaceDN w:val="0"/>
        <w:adjustRightInd w:val="0"/>
        <w:spacing w:after="0" w:line="360" w:lineRule="auto"/>
        <w:ind w:right="92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создать среду, способствующую</w:t>
      </w:r>
      <w:r w:rsidRPr="00FA7069">
        <w:rPr>
          <w:rFonts w:ascii="Times New Roman" w:eastAsia="Times New Roman" w:hAnsi="Times New Roman" w:cs="Times New Roman"/>
          <w:spacing w:val="-1"/>
          <w:sz w:val="24"/>
          <w:szCs w:val="24"/>
        </w:rPr>
        <w:t xml:space="preserve"> продуктивному общению учащихся, раскрытию </w:t>
      </w:r>
      <w:r w:rsidRPr="00FA7069">
        <w:rPr>
          <w:rFonts w:ascii="Times New Roman" w:eastAsia="Times New Roman" w:hAnsi="Times New Roman" w:cs="Times New Roman"/>
          <w:sz w:val="24"/>
          <w:szCs w:val="24"/>
        </w:rPr>
        <w:t>способностей каждой личности;</w:t>
      </w:r>
    </w:p>
    <w:p w:rsidR="00FE2329" w:rsidRPr="00FA7069" w:rsidRDefault="00FE2329" w:rsidP="00270528">
      <w:pPr>
        <w:widowControl w:val="0"/>
        <w:numPr>
          <w:ilvl w:val="0"/>
          <w:numId w:val="28"/>
        </w:numPr>
        <w:shd w:val="clear" w:color="auto" w:fill="FFFFFF"/>
        <w:autoSpaceDE w:val="0"/>
        <w:autoSpaceDN w:val="0"/>
        <w:adjustRightInd w:val="0"/>
        <w:spacing w:after="0" w:line="360" w:lineRule="auto"/>
        <w:ind w:right="1382"/>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создать педагогическую воспитательную среду, способствующую</w:t>
      </w:r>
      <w:r w:rsidRPr="00FA7069">
        <w:rPr>
          <w:rFonts w:ascii="Times New Roman" w:eastAsia="Times New Roman" w:hAnsi="Times New Roman" w:cs="Times New Roman"/>
          <w:spacing w:val="-2"/>
          <w:sz w:val="24"/>
          <w:szCs w:val="24"/>
        </w:rPr>
        <w:t xml:space="preserve"> социально-</w:t>
      </w:r>
      <w:r w:rsidRPr="00FA7069">
        <w:rPr>
          <w:rFonts w:ascii="Times New Roman" w:eastAsia="Times New Roman" w:hAnsi="Times New Roman" w:cs="Times New Roman"/>
          <w:spacing w:val="-1"/>
          <w:sz w:val="24"/>
          <w:szCs w:val="24"/>
        </w:rPr>
        <w:t>психологической адаптации учащихся</w:t>
      </w:r>
      <w:r>
        <w:rPr>
          <w:rFonts w:ascii="Times New Roman" w:eastAsia="Times New Roman" w:hAnsi="Times New Roman" w:cs="Times New Roman"/>
          <w:spacing w:val="-1"/>
          <w:sz w:val="24"/>
          <w:szCs w:val="24"/>
        </w:rPr>
        <w:t xml:space="preserve"> старшего уровня</w:t>
      </w:r>
      <w:r w:rsidRPr="00FA7069">
        <w:rPr>
          <w:rFonts w:ascii="Times New Roman" w:eastAsia="Times New Roman" w:hAnsi="Times New Roman" w:cs="Times New Roman"/>
          <w:spacing w:val="-1"/>
          <w:sz w:val="24"/>
          <w:szCs w:val="24"/>
        </w:rPr>
        <w:t>;</w:t>
      </w:r>
    </w:p>
    <w:p w:rsidR="00FE2329" w:rsidRPr="00FA7069" w:rsidRDefault="00FE2329" w:rsidP="00270528">
      <w:pPr>
        <w:widowControl w:val="0"/>
        <w:numPr>
          <w:ilvl w:val="0"/>
          <w:numId w:val="28"/>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развивать умения </w:t>
      </w:r>
      <w:r w:rsidRPr="00FA706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учеников в творческой проектно-исследовательской работе</w:t>
      </w:r>
      <w:r w:rsidRPr="00FA7069">
        <w:rPr>
          <w:rFonts w:ascii="Times New Roman" w:eastAsia="Times New Roman" w:hAnsi="Times New Roman" w:cs="Times New Roman"/>
          <w:spacing w:val="-1"/>
          <w:sz w:val="24"/>
          <w:szCs w:val="24"/>
        </w:rPr>
        <w:t>;</w:t>
      </w:r>
    </w:p>
    <w:p w:rsidR="00FE2329" w:rsidRPr="00FA7069" w:rsidRDefault="00FE2329" w:rsidP="00270528">
      <w:pPr>
        <w:widowControl w:val="0"/>
        <w:numPr>
          <w:ilvl w:val="0"/>
          <w:numId w:val="28"/>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условия</w:t>
      </w:r>
      <w:r w:rsidRPr="00FA7069">
        <w:rPr>
          <w:rFonts w:ascii="Times New Roman" w:eastAsia="Times New Roman" w:hAnsi="Times New Roman" w:cs="Times New Roman"/>
          <w:sz w:val="24"/>
          <w:szCs w:val="24"/>
        </w:rPr>
        <w:t xml:space="preserve"> для полноценного отдыха, оздоровления детей.</w:t>
      </w:r>
    </w:p>
    <w:p w:rsidR="00FE2329" w:rsidRPr="00C06F97" w:rsidRDefault="00FE2329" w:rsidP="00FE2329">
      <w:pPr>
        <w:spacing w:after="0" w:line="360" w:lineRule="auto"/>
        <w:jc w:val="both"/>
        <w:rPr>
          <w:rFonts w:ascii="Times New Roman" w:eastAsia="Times New Roman" w:hAnsi="Times New Roman" w:cs="Times New Roman"/>
          <w:sz w:val="24"/>
          <w:szCs w:val="24"/>
        </w:rPr>
      </w:pPr>
      <w:r w:rsidRPr="00C06F97">
        <w:rPr>
          <w:rFonts w:ascii="Times New Roman" w:eastAsia="Times New Roman" w:hAnsi="Times New Roman" w:cs="Times New Roman"/>
          <w:sz w:val="24"/>
          <w:szCs w:val="24"/>
        </w:rPr>
        <w:t xml:space="preserve">Программа предназначена для школьников </w:t>
      </w:r>
      <w:r>
        <w:rPr>
          <w:rFonts w:ascii="Times New Roman" w:eastAsia="Times New Roman" w:hAnsi="Times New Roman" w:cs="Times New Roman"/>
          <w:sz w:val="24"/>
          <w:szCs w:val="24"/>
        </w:rPr>
        <w:t>14-17</w:t>
      </w:r>
      <w:r w:rsidRPr="00C06F97">
        <w:rPr>
          <w:rFonts w:ascii="Times New Roman" w:eastAsia="Times New Roman" w:hAnsi="Times New Roman" w:cs="Times New Roman"/>
          <w:sz w:val="24"/>
          <w:szCs w:val="24"/>
        </w:rPr>
        <w:t xml:space="preserve"> лет. </w:t>
      </w:r>
    </w:p>
    <w:p w:rsidR="00FE2329" w:rsidRPr="00C06F97" w:rsidRDefault="00FE2329" w:rsidP="00FE2329">
      <w:pPr>
        <w:spacing w:after="0" w:line="360" w:lineRule="auto"/>
        <w:jc w:val="both"/>
        <w:rPr>
          <w:rFonts w:ascii="Times New Roman" w:eastAsia="Times New Roman" w:hAnsi="Times New Roman" w:cs="Times New Roman"/>
          <w:sz w:val="24"/>
          <w:szCs w:val="24"/>
        </w:rPr>
      </w:pPr>
      <w:r w:rsidRPr="00C06F97">
        <w:rPr>
          <w:rFonts w:ascii="Times New Roman" w:eastAsia="Times New Roman" w:hAnsi="Times New Roman" w:cs="Times New Roman"/>
          <w:sz w:val="24"/>
          <w:szCs w:val="24"/>
        </w:rPr>
        <w:t>Формы</w:t>
      </w:r>
      <w:r>
        <w:rPr>
          <w:rFonts w:ascii="Times New Roman" w:eastAsia="Times New Roman" w:hAnsi="Times New Roman" w:cs="Times New Roman"/>
          <w:sz w:val="24"/>
          <w:szCs w:val="24"/>
        </w:rPr>
        <w:t xml:space="preserve"> проведения занятий (</w:t>
      </w:r>
      <w:r w:rsidRPr="00C06F97">
        <w:rPr>
          <w:rFonts w:ascii="Times New Roman" w:eastAsia="Times New Roman" w:hAnsi="Times New Roman" w:cs="Times New Roman"/>
          <w:sz w:val="24"/>
          <w:szCs w:val="24"/>
        </w:rPr>
        <w:t xml:space="preserve"> игра, </w:t>
      </w:r>
      <w:r>
        <w:rPr>
          <w:rFonts w:ascii="Times New Roman" w:eastAsia="Times New Roman" w:hAnsi="Times New Roman" w:cs="Times New Roman"/>
          <w:sz w:val="24"/>
          <w:szCs w:val="24"/>
        </w:rPr>
        <w:t xml:space="preserve">проект, коллективные творческие дела, психолого-педагогическое сопровождение </w:t>
      </w:r>
      <w:r w:rsidRPr="00C06F97">
        <w:rPr>
          <w:rFonts w:ascii="Times New Roman" w:eastAsia="Times New Roman" w:hAnsi="Times New Roman" w:cs="Times New Roman"/>
          <w:sz w:val="24"/>
          <w:szCs w:val="24"/>
        </w:rPr>
        <w:t xml:space="preserve"> </w:t>
      </w:r>
      <w:proofErr w:type="spellStart"/>
      <w:r w:rsidRPr="00C06F97">
        <w:rPr>
          <w:rFonts w:ascii="Times New Roman" w:eastAsia="Times New Roman" w:hAnsi="Times New Roman" w:cs="Times New Roman"/>
          <w:sz w:val="24"/>
          <w:szCs w:val="24"/>
        </w:rPr>
        <w:t>т</w:t>
      </w:r>
      <w:proofErr w:type="gramStart"/>
      <w:r w:rsidRPr="00C06F97">
        <w:rPr>
          <w:rFonts w:ascii="Times New Roman" w:eastAsia="Times New Roman" w:hAnsi="Times New Roman" w:cs="Times New Roman"/>
          <w:sz w:val="24"/>
          <w:szCs w:val="24"/>
        </w:rPr>
        <w:t>.д</w:t>
      </w:r>
      <w:proofErr w:type="spellEnd"/>
      <w:proofErr w:type="gramEnd"/>
      <w:r w:rsidRPr="00C06F97">
        <w:rPr>
          <w:rFonts w:ascii="Times New Roman" w:eastAsia="Times New Roman" w:hAnsi="Times New Roman" w:cs="Times New Roman"/>
          <w:sz w:val="24"/>
          <w:szCs w:val="24"/>
        </w:rPr>
        <w:t>)</w:t>
      </w:r>
    </w:p>
    <w:p w:rsidR="00FE2329" w:rsidRPr="00C06F97" w:rsidRDefault="00FE2329" w:rsidP="00FE2329">
      <w:pPr>
        <w:spacing w:after="0" w:line="360" w:lineRule="auto"/>
        <w:jc w:val="both"/>
        <w:rPr>
          <w:rFonts w:ascii="Times New Roman" w:eastAsia="Times New Roman" w:hAnsi="Times New Roman" w:cs="Times New Roman"/>
          <w:sz w:val="24"/>
          <w:szCs w:val="24"/>
        </w:rPr>
      </w:pPr>
      <w:r w:rsidRPr="00C06F97">
        <w:rPr>
          <w:rFonts w:ascii="Times New Roman" w:eastAsia="Times New Roman" w:hAnsi="Times New Roman" w:cs="Times New Roman"/>
          <w:sz w:val="24"/>
          <w:szCs w:val="24"/>
        </w:rPr>
        <w:t>На изучение содержания курса отводится</w:t>
      </w:r>
      <w:r>
        <w:rPr>
          <w:rFonts w:ascii="Times New Roman" w:eastAsia="Times New Roman" w:hAnsi="Times New Roman" w:cs="Times New Roman"/>
          <w:sz w:val="24"/>
          <w:szCs w:val="24"/>
        </w:rPr>
        <w:t xml:space="preserve"> 2 часа в неделю, при 4 </w:t>
      </w:r>
      <w:r w:rsidRPr="00C06F97">
        <w:rPr>
          <w:rFonts w:ascii="Times New Roman" w:eastAsia="Times New Roman" w:hAnsi="Times New Roman" w:cs="Times New Roman"/>
          <w:sz w:val="24"/>
          <w:szCs w:val="24"/>
        </w:rPr>
        <w:t xml:space="preserve"> неделях – всего </w:t>
      </w:r>
      <w:r>
        <w:rPr>
          <w:rFonts w:ascii="Times New Roman" w:eastAsia="Times New Roman" w:hAnsi="Times New Roman" w:cs="Times New Roman"/>
          <w:sz w:val="24"/>
          <w:szCs w:val="24"/>
        </w:rPr>
        <w:t>8</w:t>
      </w:r>
      <w:r w:rsidRPr="00C06F97">
        <w:rPr>
          <w:rFonts w:ascii="Times New Roman" w:eastAsia="Times New Roman" w:hAnsi="Times New Roman" w:cs="Times New Roman"/>
          <w:sz w:val="24"/>
          <w:szCs w:val="24"/>
        </w:rPr>
        <w:t xml:space="preserve"> часов.</w:t>
      </w:r>
    </w:p>
    <w:p w:rsidR="00FE2329" w:rsidRPr="00C06F97" w:rsidRDefault="00FE2329" w:rsidP="00FE2329">
      <w:pPr>
        <w:spacing w:after="0" w:line="360" w:lineRule="auto"/>
        <w:jc w:val="both"/>
        <w:rPr>
          <w:rFonts w:ascii="Times New Roman" w:eastAsia="Times New Roman" w:hAnsi="Times New Roman" w:cs="Times New Roman"/>
          <w:sz w:val="24"/>
          <w:szCs w:val="24"/>
        </w:rPr>
      </w:pPr>
      <w:proofErr w:type="gramStart"/>
      <w:r w:rsidRPr="00C06F97">
        <w:rPr>
          <w:rFonts w:ascii="Times New Roman" w:eastAsia="Times New Roman" w:hAnsi="Times New Roman" w:cs="Times New Roman"/>
          <w:sz w:val="24"/>
          <w:szCs w:val="24"/>
        </w:rPr>
        <w:t>Аудиторные</w:t>
      </w:r>
      <w:proofErr w:type="gramEnd"/>
      <w:r w:rsidRPr="00C06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8 </w:t>
      </w:r>
      <w:r w:rsidRPr="00C06F97">
        <w:rPr>
          <w:rFonts w:ascii="Times New Roman" w:eastAsia="Times New Roman" w:hAnsi="Times New Roman" w:cs="Times New Roman"/>
          <w:sz w:val="24"/>
          <w:szCs w:val="24"/>
        </w:rPr>
        <w:t xml:space="preserve">, внеаудиторные </w:t>
      </w:r>
      <w:r>
        <w:rPr>
          <w:rFonts w:ascii="Times New Roman" w:eastAsia="Times New Roman" w:hAnsi="Times New Roman" w:cs="Times New Roman"/>
          <w:sz w:val="24"/>
          <w:szCs w:val="24"/>
        </w:rPr>
        <w:t xml:space="preserve"> 0 </w:t>
      </w:r>
      <w:r w:rsidRPr="00C06F97">
        <w:rPr>
          <w:rFonts w:ascii="Times New Roman" w:eastAsia="Times New Roman" w:hAnsi="Times New Roman" w:cs="Times New Roman"/>
          <w:sz w:val="24"/>
          <w:szCs w:val="24"/>
        </w:rPr>
        <w:t>часов.</w:t>
      </w:r>
    </w:p>
    <w:p w:rsidR="00FE2329" w:rsidRDefault="00FE2329" w:rsidP="00FE2329">
      <w:pPr>
        <w:spacing w:after="0" w:line="360" w:lineRule="auto"/>
        <w:jc w:val="both"/>
        <w:rPr>
          <w:rFonts w:ascii="Times New Roman" w:eastAsia="Times New Roman" w:hAnsi="Times New Roman" w:cs="Times New Roman"/>
          <w:sz w:val="24"/>
          <w:szCs w:val="24"/>
        </w:rPr>
      </w:pPr>
      <w:r w:rsidRPr="00C06F97">
        <w:rPr>
          <w:rFonts w:ascii="Times New Roman" w:eastAsia="Times New Roman" w:hAnsi="Times New Roman" w:cs="Times New Roman"/>
          <w:sz w:val="24"/>
          <w:szCs w:val="24"/>
        </w:rPr>
        <w:t>Срок реализации программы</w:t>
      </w:r>
      <w:r>
        <w:rPr>
          <w:rFonts w:ascii="Times New Roman" w:eastAsia="Times New Roman" w:hAnsi="Times New Roman" w:cs="Times New Roman"/>
          <w:sz w:val="24"/>
          <w:szCs w:val="24"/>
        </w:rPr>
        <w:t xml:space="preserve"> 1 месяц (с 01.06.2018 по 30.06.2018)</w:t>
      </w:r>
    </w:p>
    <w:p w:rsidR="00FE2329" w:rsidRPr="00B22479" w:rsidRDefault="00FE2329" w:rsidP="00FE2329">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r w:rsidRPr="00B22479">
        <w:rPr>
          <w:rFonts w:ascii="Times New Roman" w:eastAsia="Times New Roman" w:hAnsi="Times New Roman" w:cs="Times New Roman"/>
          <w:bCs/>
          <w:spacing w:val="-2"/>
          <w:sz w:val="24"/>
          <w:szCs w:val="24"/>
        </w:rPr>
        <w:t>Кадровое обеспечение</w:t>
      </w:r>
    </w:p>
    <w:p w:rsidR="00FE2329" w:rsidRPr="009D0A82" w:rsidRDefault="00FE2329" w:rsidP="00FE2329">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r w:rsidRPr="009D0A82">
        <w:rPr>
          <w:rFonts w:ascii="Times New Roman" w:eastAsia="Times New Roman" w:hAnsi="Times New Roman" w:cs="Times New Roman"/>
          <w:spacing w:val="-1"/>
          <w:sz w:val="24"/>
          <w:szCs w:val="24"/>
        </w:rPr>
        <w:t>К работе в лагере, помимо начальника, привлекаются учителя-предметники,</w:t>
      </w:r>
      <w:r>
        <w:rPr>
          <w:rFonts w:ascii="Times New Roman" w:hAnsi="Times New Roman" w:cs="Times New Roman"/>
          <w:sz w:val="20"/>
          <w:szCs w:val="20"/>
        </w:rPr>
        <w:t xml:space="preserve"> </w:t>
      </w:r>
      <w:r w:rsidRPr="009D0A82">
        <w:rPr>
          <w:rFonts w:ascii="Times New Roman" w:eastAsia="Times New Roman" w:hAnsi="Times New Roman" w:cs="Times New Roman"/>
          <w:spacing w:val="-1"/>
          <w:sz w:val="24"/>
          <w:szCs w:val="24"/>
        </w:rPr>
        <w:t>имеющие первую и высшую квалификационные категории, психологическая служба школы,</w:t>
      </w:r>
      <w:r>
        <w:rPr>
          <w:rFonts w:ascii="Times New Roman" w:hAnsi="Times New Roman" w:cs="Times New Roman"/>
          <w:sz w:val="20"/>
          <w:szCs w:val="20"/>
        </w:rPr>
        <w:t xml:space="preserve"> </w:t>
      </w:r>
      <w:r>
        <w:rPr>
          <w:rFonts w:ascii="Times New Roman" w:eastAsia="Times New Roman" w:hAnsi="Times New Roman" w:cs="Times New Roman"/>
          <w:spacing w:val="-1"/>
          <w:sz w:val="24"/>
          <w:szCs w:val="24"/>
        </w:rPr>
        <w:t>педагог-организатор, социальный педагог.</w:t>
      </w:r>
    </w:p>
    <w:p w:rsidR="00FE2329" w:rsidRPr="009D0A82" w:rsidRDefault="00FE2329" w:rsidP="00FE2329">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r w:rsidRPr="009D0A82">
        <w:rPr>
          <w:rFonts w:ascii="Times New Roman" w:eastAsia="Times New Roman" w:hAnsi="Times New Roman" w:cs="Times New Roman"/>
          <w:spacing w:val="-1"/>
          <w:sz w:val="24"/>
          <w:szCs w:val="24"/>
        </w:rPr>
        <w:t xml:space="preserve">Для успешной реализации программы необходимо </w:t>
      </w:r>
      <w:r w:rsidRPr="00B22479">
        <w:rPr>
          <w:rFonts w:ascii="Times New Roman" w:eastAsia="Times New Roman" w:hAnsi="Times New Roman" w:cs="Times New Roman"/>
          <w:spacing w:val="-1"/>
          <w:sz w:val="24"/>
          <w:szCs w:val="24"/>
        </w:rPr>
        <w:t xml:space="preserve">следующее </w:t>
      </w:r>
      <w:r w:rsidRPr="00B22479">
        <w:rPr>
          <w:rFonts w:ascii="Times New Roman" w:eastAsia="Times New Roman" w:hAnsi="Times New Roman" w:cs="Times New Roman"/>
          <w:bCs/>
          <w:spacing w:val="-1"/>
          <w:sz w:val="24"/>
          <w:szCs w:val="24"/>
        </w:rPr>
        <w:t>обеспечение</w:t>
      </w:r>
      <w:r w:rsidRPr="009D0A82">
        <w:rPr>
          <w:rFonts w:ascii="Times New Roman" w:eastAsia="Times New Roman" w:hAnsi="Times New Roman" w:cs="Times New Roman"/>
          <w:b/>
          <w:bCs/>
          <w:spacing w:val="-1"/>
          <w:sz w:val="24"/>
          <w:szCs w:val="24"/>
        </w:rPr>
        <w:t>:</w:t>
      </w:r>
    </w:p>
    <w:p w:rsidR="00FE2329" w:rsidRPr="009D0A82" w:rsidRDefault="00FE2329" w:rsidP="00270528">
      <w:pPr>
        <w:pStyle w:val="a3"/>
        <w:widowControl w:val="0"/>
        <w:numPr>
          <w:ilvl w:val="0"/>
          <w:numId w:val="29"/>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sz w:val="24"/>
          <w:szCs w:val="24"/>
        </w:rPr>
      </w:pPr>
      <w:r w:rsidRPr="009D0A82">
        <w:rPr>
          <w:rFonts w:ascii="Times New Roman" w:eastAsia="Times New Roman" w:hAnsi="Times New Roman" w:cs="Times New Roman"/>
          <w:spacing w:val="-1"/>
          <w:sz w:val="24"/>
          <w:szCs w:val="24"/>
        </w:rPr>
        <w:t>Канцелярские товары</w:t>
      </w:r>
    </w:p>
    <w:p w:rsidR="00FE2329" w:rsidRPr="009D0A82" w:rsidRDefault="00FE2329" w:rsidP="00270528">
      <w:pPr>
        <w:pStyle w:val="a3"/>
        <w:widowControl w:val="0"/>
        <w:numPr>
          <w:ilvl w:val="0"/>
          <w:numId w:val="29"/>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sz w:val="24"/>
          <w:szCs w:val="24"/>
        </w:rPr>
      </w:pPr>
      <w:r w:rsidRPr="009D0A82">
        <w:rPr>
          <w:rFonts w:ascii="Times New Roman" w:eastAsia="Times New Roman" w:hAnsi="Times New Roman" w:cs="Times New Roman"/>
          <w:spacing w:val="-1"/>
          <w:sz w:val="24"/>
          <w:szCs w:val="24"/>
        </w:rPr>
        <w:t>Призовой фонд: сувенирная продукция, грамоты, дипломы</w:t>
      </w:r>
    </w:p>
    <w:p w:rsidR="00FE2329" w:rsidRPr="009D0A82" w:rsidRDefault="00FE2329" w:rsidP="00270528">
      <w:pPr>
        <w:pStyle w:val="a3"/>
        <w:widowControl w:val="0"/>
        <w:numPr>
          <w:ilvl w:val="0"/>
          <w:numId w:val="29"/>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sz w:val="24"/>
          <w:szCs w:val="24"/>
        </w:rPr>
      </w:pPr>
      <w:r w:rsidRPr="009D0A82">
        <w:rPr>
          <w:rFonts w:ascii="Times New Roman" w:eastAsia="Times New Roman" w:hAnsi="Times New Roman" w:cs="Times New Roman"/>
          <w:spacing w:val="-1"/>
          <w:sz w:val="24"/>
          <w:szCs w:val="24"/>
        </w:rPr>
        <w:t>Методическая литература</w:t>
      </w:r>
    </w:p>
    <w:p w:rsidR="00FE2329" w:rsidRPr="009D0A82" w:rsidRDefault="00FE2329" w:rsidP="00270528">
      <w:pPr>
        <w:pStyle w:val="a3"/>
        <w:widowControl w:val="0"/>
        <w:numPr>
          <w:ilvl w:val="0"/>
          <w:numId w:val="29"/>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sz w:val="24"/>
          <w:szCs w:val="24"/>
        </w:rPr>
      </w:pPr>
      <w:r w:rsidRPr="009D0A82">
        <w:rPr>
          <w:rFonts w:ascii="Times New Roman" w:eastAsia="Times New Roman" w:hAnsi="Times New Roman" w:cs="Times New Roman"/>
          <w:spacing w:val="-1"/>
          <w:sz w:val="24"/>
          <w:szCs w:val="24"/>
        </w:rPr>
        <w:t>Компьютер и проектор</w:t>
      </w:r>
    </w:p>
    <w:p w:rsidR="00FE2329" w:rsidRPr="00B22479" w:rsidRDefault="00FE2329" w:rsidP="00FE2329">
      <w:pPr>
        <w:shd w:val="clear" w:color="auto" w:fill="FFFFFF"/>
        <w:spacing w:after="0" w:line="360" w:lineRule="auto"/>
        <w:jc w:val="both"/>
        <w:rPr>
          <w:rFonts w:ascii="Times New Roman" w:hAnsi="Times New Roman" w:cs="Times New Roman"/>
        </w:rPr>
      </w:pPr>
      <w:r w:rsidRPr="009D0A82">
        <w:rPr>
          <w:rFonts w:ascii="Times New Roman" w:eastAsia="Times New Roman" w:hAnsi="Times New Roman" w:cs="Times New Roman"/>
          <w:sz w:val="24"/>
          <w:szCs w:val="24"/>
        </w:rPr>
        <w:t xml:space="preserve">Вся деятельность лагеря строится с ориентацией на следующий </w:t>
      </w:r>
      <w:r w:rsidRPr="00B22479">
        <w:rPr>
          <w:rFonts w:ascii="Times New Roman" w:eastAsia="Times New Roman" w:hAnsi="Times New Roman" w:cs="Times New Roman"/>
          <w:sz w:val="24"/>
          <w:szCs w:val="24"/>
        </w:rPr>
        <w:t xml:space="preserve">примерный </w:t>
      </w:r>
      <w:r w:rsidRPr="00B22479">
        <w:rPr>
          <w:rFonts w:ascii="Times New Roman" w:eastAsia="Times New Roman" w:hAnsi="Times New Roman" w:cs="Times New Roman"/>
          <w:iCs/>
          <w:sz w:val="24"/>
          <w:szCs w:val="24"/>
        </w:rPr>
        <w:t>распорядок дня:</w:t>
      </w:r>
    </w:p>
    <w:p w:rsidR="00FE2329" w:rsidRPr="00D24DF0" w:rsidRDefault="00FE2329" w:rsidP="00270528">
      <w:pPr>
        <w:widowControl w:val="0"/>
        <w:numPr>
          <w:ilvl w:val="0"/>
          <w:numId w:val="30"/>
        </w:numPr>
        <w:shd w:val="clear" w:color="auto" w:fill="FFFFFF"/>
        <w:tabs>
          <w:tab w:val="left" w:pos="744"/>
        </w:tabs>
        <w:autoSpaceDE w:val="0"/>
        <w:autoSpaceDN w:val="0"/>
        <w:adjustRightInd w:val="0"/>
        <w:spacing w:after="0" w:line="360" w:lineRule="auto"/>
        <w:jc w:val="both"/>
        <w:rPr>
          <w:rFonts w:ascii="Times New Roman" w:eastAsia="Times New Roman" w:hAnsi="Times New Roman" w:cs="Times New Roman"/>
          <w:sz w:val="24"/>
          <w:szCs w:val="24"/>
        </w:rPr>
      </w:pPr>
      <w:r w:rsidRPr="00D24DF0">
        <w:rPr>
          <w:rFonts w:ascii="Times New Roman" w:eastAsia="Times New Roman" w:hAnsi="Times New Roman" w:cs="Times New Roman"/>
          <w:iCs/>
          <w:spacing w:val="-2"/>
          <w:sz w:val="24"/>
          <w:szCs w:val="24"/>
        </w:rPr>
        <w:t>08.30-8.40-утренний сбор «Доброе утро, всем!» Стартовая линейка.</w:t>
      </w:r>
    </w:p>
    <w:p w:rsidR="00FE2329" w:rsidRPr="00D24DF0" w:rsidRDefault="00FE2329" w:rsidP="00270528">
      <w:pPr>
        <w:widowControl w:val="0"/>
        <w:numPr>
          <w:ilvl w:val="0"/>
          <w:numId w:val="30"/>
        </w:numPr>
        <w:shd w:val="clear" w:color="auto" w:fill="FFFFFF"/>
        <w:tabs>
          <w:tab w:val="left" w:pos="744"/>
        </w:tabs>
        <w:autoSpaceDE w:val="0"/>
        <w:autoSpaceDN w:val="0"/>
        <w:adjustRightInd w:val="0"/>
        <w:spacing w:after="0" w:line="360" w:lineRule="auto"/>
        <w:jc w:val="both"/>
        <w:rPr>
          <w:rFonts w:ascii="Times New Roman" w:eastAsia="Times New Roman" w:hAnsi="Times New Roman" w:cs="Times New Roman"/>
          <w:sz w:val="24"/>
          <w:szCs w:val="24"/>
        </w:rPr>
      </w:pPr>
      <w:r w:rsidRPr="00D24DF0">
        <w:rPr>
          <w:rFonts w:ascii="Times New Roman" w:eastAsia="Times New Roman" w:hAnsi="Times New Roman" w:cs="Times New Roman"/>
          <w:iCs/>
          <w:spacing w:val="-1"/>
          <w:sz w:val="24"/>
          <w:szCs w:val="24"/>
        </w:rPr>
        <w:t>08.40-08.50- утренняя зарядка</w:t>
      </w:r>
    </w:p>
    <w:p w:rsidR="00FE2329" w:rsidRPr="00D24DF0" w:rsidRDefault="00FE2329" w:rsidP="00270528">
      <w:pPr>
        <w:widowControl w:val="0"/>
        <w:numPr>
          <w:ilvl w:val="0"/>
          <w:numId w:val="30"/>
        </w:numPr>
        <w:shd w:val="clear" w:color="auto" w:fill="FFFFFF"/>
        <w:tabs>
          <w:tab w:val="left" w:pos="744"/>
        </w:tabs>
        <w:autoSpaceDE w:val="0"/>
        <w:autoSpaceDN w:val="0"/>
        <w:adjustRightInd w:val="0"/>
        <w:spacing w:after="0" w:line="360" w:lineRule="auto"/>
        <w:jc w:val="both"/>
        <w:rPr>
          <w:rFonts w:ascii="Times New Roman" w:eastAsia="Times New Roman" w:hAnsi="Times New Roman" w:cs="Times New Roman"/>
          <w:iCs/>
          <w:sz w:val="24"/>
          <w:szCs w:val="24"/>
        </w:rPr>
      </w:pPr>
      <w:r w:rsidRPr="00D24DF0">
        <w:rPr>
          <w:rFonts w:ascii="Times New Roman" w:eastAsia="Times New Roman" w:hAnsi="Times New Roman" w:cs="Times New Roman"/>
          <w:iCs/>
          <w:spacing w:val="-1"/>
          <w:sz w:val="24"/>
          <w:szCs w:val="24"/>
        </w:rPr>
        <w:t>08.50-09.00- минутка здоровья (профилактика здорового образа жизни)</w:t>
      </w:r>
    </w:p>
    <w:p w:rsidR="00FE2329" w:rsidRPr="00D24DF0" w:rsidRDefault="00FE2329" w:rsidP="00270528">
      <w:pPr>
        <w:widowControl w:val="0"/>
        <w:numPr>
          <w:ilvl w:val="0"/>
          <w:numId w:val="30"/>
        </w:numPr>
        <w:shd w:val="clear" w:color="auto" w:fill="FFFFFF"/>
        <w:tabs>
          <w:tab w:val="left" w:pos="744"/>
        </w:tabs>
        <w:autoSpaceDE w:val="0"/>
        <w:autoSpaceDN w:val="0"/>
        <w:adjustRightInd w:val="0"/>
        <w:spacing w:after="0" w:line="360" w:lineRule="auto"/>
        <w:jc w:val="both"/>
        <w:rPr>
          <w:rFonts w:ascii="Times New Roman" w:eastAsia="Times New Roman" w:hAnsi="Times New Roman" w:cs="Times New Roman"/>
          <w:iCs/>
          <w:sz w:val="24"/>
          <w:szCs w:val="24"/>
        </w:rPr>
      </w:pPr>
      <w:r w:rsidRPr="00D24DF0">
        <w:rPr>
          <w:rFonts w:ascii="Times New Roman" w:eastAsia="Times New Roman" w:hAnsi="Times New Roman" w:cs="Times New Roman"/>
          <w:iCs/>
          <w:sz w:val="24"/>
          <w:szCs w:val="24"/>
        </w:rPr>
        <w:t>09.00-10.20 - «Науки юношей питают...» Школа занимательных уроков (</w:t>
      </w:r>
      <w:r w:rsidRPr="00B22479">
        <w:rPr>
          <w:rFonts w:ascii="Times New Roman" w:eastAsia="Times New Roman" w:hAnsi="Times New Roman" w:cs="Times New Roman"/>
          <w:iCs/>
          <w:sz w:val="24"/>
          <w:szCs w:val="24"/>
        </w:rPr>
        <w:t>работа кружков и секций,</w:t>
      </w:r>
      <w:r w:rsidRPr="00D24DF0">
        <w:rPr>
          <w:rFonts w:ascii="Times New Roman" w:eastAsia="Times New Roman" w:hAnsi="Times New Roman" w:cs="Times New Roman"/>
          <w:iCs/>
          <w:sz w:val="24"/>
          <w:szCs w:val="24"/>
        </w:rPr>
        <w:t xml:space="preserve"> психологические тренинги и консультации)</w:t>
      </w:r>
    </w:p>
    <w:p w:rsidR="00FE2329" w:rsidRPr="00D24DF0" w:rsidRDefault="00FE2329" w:rsidP="00270528">
      <w:pPr>
        <w:widowControl w:val="0"/>
        <w:numPr>
          <w:ilvl w:val="0"/>
          <w:numId w:val="30"/>
        </w:numPr>
        <w:shd w:val="clear" w:color="auto" w:fill="FFFFFF"/>
        <w:tabs>
          <w:tab w:val="left" w:pos="744"/>
        </w:tabs>
        <w:autoSpaceDE w:val="0"/>
        <w:autoSpaceDN w:val="0"/>
        <w:adjustRightInd w:val="0"/>
        <w:spacing w:after="0" w:line="360" w:lineRule="auto"/>
        <w:jc w:val="both"/>
        <w:rPr>
          <w:rFonts w:ascii="Times New Roman" w:eastAsia="Times New Roman" w:hAnsi="Times New Roman" w:cs="Times New Roman"/>
          <w:sz w:val="24"/>
          <w:szCs w:val="24"/>
        </w:rPr>
      </w:pPr>
      <w:r w:rsidRPr="00D24DF0">
        <w:rPr>
          <w:rFonts w:ascii="Times New Roman" w:eastAsia="Times New Roman" w:hAnsi="Times New Roman" w:cs="Times New Roman"/>
          <w:iCs/>
          <w:sz w:val="24"/>
          <w:szCs w:val="24"/>
        </w:rPr>
        <w:t>10.20-10.30- подведение итогов дня. «Домой!»</w:t>
      </w:r>
    </w:p>
    <w:p w:rsidR="00E44356" w:rsidRDefault="00E44356" w:rsidP="00B22479">
      <w:pPr>
        <w:spacing w:after="0" w:line="360" w:lineRule="auto"/>
        <w:jc w:val="center"/>
        <w:rPr>
          <w:rFonts w:ascii="Times New Roman" w:eastAsia="Times New Roman" w:hAnsi="Times New Roman" w:cs="Times New Roman"/>
          <w:sz w:val="24"/>
          <w:szCs w:val="24"/>
        </w:rPr>
      </w:pPr>
    </w:p>
    <w:p w:rsidR="00E44356" w:rsidRDefault="00E44356" w:rsidP="00B22479">
      <w:pPr>
        <w:spacing w:after="0" w:line="360" w:lineRule="auto"/>
        <w:jc w:val="center"/>
        <w:rPr>
          <w:rFonts w:ascii="Times New Roman" w:eastAsia="Times New Roman" w:hAnsi="Times New Roman" w:cs="Times New Roman"/>
          <w:sz w:val="24"/>
          <w:szCs w:val="24"/>
        </w:rPr>
      </w:pPr>
    </w:p>
    <w:p w:rsidR="00B22479" w:rsidRPr="00B22479" w:rsidRDefault="00B22479" w:rsidP="00B22479">
      <w:pPr>
        <w:spacing w:after="0" w:line="360" w:lineRule="auto"/>
        <w:jc w:val="center"/>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lastRenderedPageBreak/>
        <w:t>Результаты освоения курса внеурочной деятельности</w:t>
      </w:r>
    </w:p>
    <w:p w:rsidR="00B22479" w:rsidRPr="00B22479" w:rsidRDefault="00B22479" w:rsidP="00B22479">
      <w:pPr>
        <w:spacing w:after="0" w:line="360" w:lineRule="auto"/>
        <w:jc w:val="center"/>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(из стандарта ФГОС ООО и ООП ООО)</w:t>
      </w:r>
    </w:p>
    <w:p w:rsidR="00B22479" w:rsidRPr="00B22479" w:rsidRDefault="00B22479" w:rsidP="00270528">
      <w:pPr>
        <w:pStyle w:val="a8"/>
        <w:numPr>
          <w:ilvl w:val="0"/>
          <w:numId w:val="30"/>
        </w:numPr>
        <w:spacing w:line="360" w:lineRule="auto"/>
        <w:jc w:val="both"/>
        <w:rPr>
          <w:sz w:val="24"/>
        </w:rPr>
      </w:pPr>
      <w:r w:rsidRPr="00B22479">
        <w:rPr>
          <w:sz w:val="24"/>
        </w:rPr>
        <w:t xml:space="preserve">Ожидаемые результаты необходимо описать на трёх уровнях: личностные, </w:t>
      </w:r>
      <w:proofErr w:type="spellStart"/>
      <w:r w:rsidRPr="00B22479">
        <w:rPr>
          <w:sz w:val="24"/>
        </w:rPr>
        <w:t>метапредметные</w:t>
      </w:r>
      <w:proofErr w:type="spellEnd"/>
      <w:r w:rsidRPr="00B22479">
        <w:rPr>
          <w:sz w:val="24"/>
        </w:rPr>
        <w:t xml:space="preserve"> и предметные.</w:t>
      </w:r>
    </w:p>
    <w:p w:rsidR="00B22479" w:rsidRPr="00B22479" w:rsidRDefault="00B22479" w:rsidP="00270528">
      <w:pPr>
        <w:pStyle w:val="a8"/>
        <w:numPr>
          <w:ilvl w:val="0"/>
          <w:numId w:val="30"/>
        </w:numPr>
        <w:spacing w:line="360" w:lineRule="auto"/>
        <w:jc w:val="both"/>
        <w:rPr>
          <w:sz w:val="24"/>
        </w:rPr>
      </w:pPr>
      <w:r w:rsidRPr="00B22479">
        <w:rPr>
          <w:sz w:val="24"/>
        </w:rPr>
        <w:t>1. Ожидаемый личностный результат должен соответствовать целям внеурочной деятельности.</w:t>
      </w:r>
    </w:p>
    <w:p w:rsidR="00B22479" w:rsidRPr="00B22479" w:rsidRDefault="00B22479" w:rsidP="00270528">
      <w:pPr>
        <w:pStyle w:val="a8"/>
        <w:numPr>
          <w:ilvl w:val="0"/>
          <w:numId w:val="30"/>
        </w:numPr>
        <w:spacing w:line="360" w:lineRule="auto"/>
        <w:jc w:val="both"/>
        <w:rPr>
          <w:sz w:val="24"/>
        </w:rPr>
      </w:pPr>
      <w:r w:rsidRPr="00B22479">
        <w:rPr>
          <w:sz w:val="24"/>
        </w:rPr>
        <w:t xml:space="preserve">2. </w:t>
      </w:r>
      <w:proofErr w:type="spellStart"/>
      <w:proofErr w:type="gramStart"/>
      <w:r w:rsidRPr="00B22479">
        <w:rPr>
          <w:sz w:val="24"/>
        </w:rPr>
        <w:t>Метапредметные</w:t>
      </w:r>
      <w:proofErr w:type="spellEnd"/>
      <w:r w:rsidRPr="00B22479">
        <w:rPr>
          <w:sz w:val="24"/>
        </w:rPr>
        <w:t xml:space="preserve"> результаты –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составляющие основу умения учиться.</w:t>
      </w:r>
      <w:proofErr w:type="gramEnd"/>
    </w:p>
    <w:p w:rsidR="00B22479" w:rsidRPr="00B22479" w:rsidRDefault="00B22479" w:rsidP="00270528">
      <w:pPr>
        <w:pStyle w:val="a8"/>
        <w:numPr>
          <w:ilvl w:val="0"/>
          <w:numId w:val="30"/>
        </w:numPr>
        <w:spacing w:line="360" w:lineRule="auto"/>
        <w:jc w:val="both"/>
        <w:rPr>
          <w:sz w:val="24"/>
        </w:rPr>
      </w:pPr>
      <w:r w:rsidRPr="00B22479">
        <w:rPr>
          <w:sz w:val="24"/>
        </w:rPr>
        <w:t>3. Предметные результаты освоения программы внеурочной деятельности включают в себя:</w:t>
      </w:r>
    </w:p>
    <w:p w:rsidR="00B22479" w:rsidRPr="00B22479" w:rsidRDefault="00B22479" w:rsidP="00270528">
      <w:pPr>
        <w:pStyle w:val="a8"/>
        <w:numPr>
          <w:ilvl w:val="0"/>
          <w:numId w:val="30"/>
        </w:numPr>
        <w:spacing w:line="360" w:lineRule="auto"/>
        <w:jc w:val="both"/>
        <w:rPr>
          <w:sz w:val="24"/>
        </w:rPr>
      </w:pPr>
      <w:r w:rsidRPr="00B22479">
        <w:rPr>
          <w:sz w:val="24"/>
        </w:rPr>
        <w:t>а) специфические знания, умения и навыки по изготовлению некоторого продукта (открытию социально- культурного знания);</w:t>
      </w:r>
    </w:p>
    <w:p w:rsidR="00B22479" w:rsidRPr="00B22479" w:rsidRDefault="00B22479" w:rsidP="00270528">
      <w:pPr>
        <w:pStyle w:val="a8"/>
        <w:numPr>
          <w:ilvl w:val="0"/>
          <w:numId w:val="30"/>
        </w:numPr>
        <w:spacing w:line="360" w:lineRule="auto"/>
        <w:jc w:val="both"/>
        <w:rPr>
          <w:sz w:val="24"/>
        </w:rPr>
      </w:pPr>
      <w:r w:rsidRPr="00B22479">
        <w:rPr>
          <w:sz w:val="24"/>
        </w:rPr>
        <w:t>б) опыт самостоятельной деятельности обучающихся по изготовлению продукта (проектирование изменений социально-культурного знания);</w:t>
      </w:r>
    </w:p>
    <w:p w:rsidR="00B22479" w:rsidRPr="00B22479" w:rsidRDefault="00B22479" w:rsidP="00270528">
      <w:pPr>
        <w:pStyle w:val="a8"/>
        <w:numPr>
          <w:ilvl w:val="0"/>
          <w:numId w:val="30"/>
        </w:numPr>
        <w:spacing w:line="360" w:lineRule="auto"/>
        <w:jc w:val="both"/>
        <w:rPr>
          <w:sz w:val="24"/>
        </w:rPr>
      </w:pPr>
      <w:r w:rsidRPr="00B22479">
        <w:rPr>
          <w:sz w:val="24"/>
        </w:rPr>
        <w:t>в) опыт презентации индивидуального продукта.</w:t>
      </w:r>
    </w:p>
    <w:p w:rsidR="00B22479" w:rsidRPr="00B22479" w:rsidRDefault="00B22479" w:rsidP="00B22479">
      <w:pPr>
        <w:pStyle w:val="a8"/>
        <w:spacing w:line="360" w:lineRule="auto"/>
        <w:ind w:left="567"/>
        <w:jc w:val="center"/>
        <w:rPr>
          <w:sz w:val="24"/>
        </w:rPr>
      </w:pPr>
      <w:r w:rsidRPr="00B22479">
        <w:rPr>
          <w:sz w:val="24"/>
        </w:rPr>
        <w:t xml:space="preserve">Раздел 2. </w:t>
      </w:r>
    </w:p>
    <w:p w:rsidR="00B22479" w:rsidRPr="00B22479" w:rsidRDefault="00B22479" w:rsidP="00B22479">
      <w:pPr>
        <w:pStyle w:val="a8"/>
        <w:spacing w:line="360" w:lineRule="auto"/>
        <w:ind w:left="567"/>
        <w:jc w:val="center"/>
        <w:rPr>
          <w:sz w:val="24"/>
        </w:rPr>
      </w:pPr>
      <w:r w:rsidRPr="00B22479">
        <w:rPr>
          <w:sz w:val="24"/>
        </w:rPr>
        <w:t>Содержания программы</w:t>
      </w:r>
    </w:p>
    <w:p w:rsidR="00B22479" w:rsidRPr="00B22479" w:rsidRDefault="00B22479" w:rsidP="00B22479">
      <w:pPr>
        <w:pStyle w:val="a8"/>
        <w:ind w:left="567"/>
        <w:rPr>
          <w:sz w:val="24"/>
        </w:rPr>
      </w:pPr>
    </w:p>
    <w:tbl>
      <w:tblPr>
        <w:tblStyle w:val="a5"/>
        <w:tblW w:w="10314" w:type="dxa"/>
        <w:tblLook w:val="04A0" w:firstRow="1" w:lastRow="0" w:firstColumn="1" w:lastColumn="0" w:noHBand="0" w:noVBand="1"/>
      </w:tblPr>
      <w:tblGrid>
        <w:gridCol w:w="1025"/>
        <w:gridCol w:w="4045"/>
        <w:gridCol w:w="2976"/>
        <w:gridCol w:w="2268"/>
      </w:tblGrid>
      <w:tr w:rsidR="00B22479" w:rsidRPr="00B208F1" w:rsidTr="00E44356">
        <w:tc>
          <w:tcPr>
            <w:tcW w:w="1025" w:type="dxa"/>
          </w:tcPr>
          <w:p w:rsidR="00B22479" w:rsidRPr="00B22479" w:rsidRDefault="00B22479" w:rsidP="00B22479">
            <w:pPr>
              <w:pStyle w:val="a8"/>
              <w:spacing w:line="360" w:lineRule="auto"/>
              <w:ind w:left="567"/>
              <w:jc w:val="center"/>
              <w:rPr>
                <w:sz w:val="24"/>
              </w:rPr>
            </w:pPr>
            <w:r w:rsidRPr="00B22479">
              <w:rPr>
                <w:sz w:val="24"/>
              </w:rPr>
              <w:t>№</w:t>
            </w:r>
          </w:p>
        </w:tc>
        <w:tc>
          <w:tcPr>
            <w:tcW w:w="4045" w:type="dxa"/>
          </w:tcPr>
          <w:p w:rsidR="00B22479" w:rsidRPr="00B22479" w:rsidRDefault="00B22479" w:rsidP="00B22479">
            <w:pPr>
              <w:pStyle w:val="a8"/>
              <w:spacing w:line="360" w:lineRule="auto"/>
              <w:ind w:left="567"/>
              <w:jc w:val="center"/>
              <w:rPr>
                <w:sz w:val="24"/>
              </w:rPr>
            </w:pPr>
            <w:r w:rsidRPr="00B22479">
              <w:rPr>
                <w:sz w:val="24"/>
              </w:rPr>
              <w:t>Содержание раздела</w:t>
            </w:r>
          </w:p>
        </w:tc>
        <w:tc>
          <w:tcPr>
            <w:tcW w:w="2976" w:type="dxa"/>
          </w:tcPr>
          <w:p w:rsidR="00B22479" w:rsidRPr="00B22479" w:rsidRDefault="00B22479" w:rsidP="00B22479">
            <w:pPr>
              <w:pStyle w:val="a8"/>
              <w:spacing w:line="360" w:lineRule="auto"/>
              <w:ind w:left="567"/>
              <w:jc w:val="center"/>
              <w:rPr>
                <w:sz w:val="24"/>
              </w:rPr>
            </w:pPr>
            <w:r w:rsidRPr="00B22479">
              <w:rPr>
                <w:sz w:val="24"/>
              </w:rPr>
              <w:t>Виды   деятельности</w:t>
            </w:r>
          </w:p>
        </w:tc>
        <w:tc>
          <w:tcPr>
            <w:tcW w:w="2268" w:type="dxa"/>
          </w:tcPr>
          <w:p w:rsidR="00B22479" w:rsidRPr="00B22479" w:rsidRDefault="00B22479" w:rsidP="00B22479">
            <w:pPr>
              <w:pStyle w:val="a8"/>
              <w:spacing w:line="360" w:lineRule="auto"/>
              <w:ind w:left="567"/>
              <w:jc w:val="center"/>
              <w:rPr>
                <w:sz w:val="24"/>
              </w:rPr>
            </w:pPr>
            <w:r w:rsidRPr="00B22479">
              <w:rPr>
                <w:sz w:val="24"/>
              </w:rPr>
              <w:t>Формы организации</w:t>
            </w:r>
          </w:p>
        </w:tc>
      </w:tr>
      <w:tr w:rsidR="00B22479" w:rsidRPr="00B208F1" w:rsidTr="00E44356">
        <w:tc>
          <w:tcPr>
            <w:tcW w:w="1025" w:type="dxa"/>
          </w:tcPr>
          <w:p w:rsidR="00B22479" w:rsidRPr="00B208F1" w:rsidRDefault="00B22479" w:rsidP="00B22479">
            <w:pPr>
              <w:pStyle w:val="a8"/>
              <w:spacing w:line="360" w:lineRule="auto"/>
              <w:ind w:left="567"/>
              <w:rPr>
                <w:sz w:val="24"/>
              </w:rPr>
            </w:pPr>
            <w:r>
              <w:rPr>
                <w:sz w:val="24"/>
              </w:rPr>
              <w:t>1</w:t>
            </w:r>
          </w:p>
        </w:tc>
        <w:tc>
          <w:tcPr>
            <w:tcW w:w="4045" w:type="dxa"/>
          </w:tcPr>
          <w:p w:rsidR="00B22479" w:rsidRPr="00B208F1" w:rsidRDefault="00B22479" w:rsidP="00B22479">
            <w:pPr>
              <w:pStyle w:val="a8"/>
              <w:spacing w:line="360" w:lineRule="auto"/>
              <w:rPr>
                <w:sz w:val="24"/>
              </w:rPr>
            </w:pPr>
            <w:r>
              <w:rPr>
                <w:sz w:val="24"/>
              </w:rPr>
              <w:t>Зарядка</w:t>
            </w:r>
          </w:p>
        </w:tc>
        <w:tc>
          <w:tcPr>
            <w:tcW w:w="2976" w:type="dxa"/>
          </w:tcPr>
          <w:p w:rsidR="00B22479" w:rsidRPr="00873D7B" w:rsidRDefault="00B22479" w:rsidP="00B22479">
            <w:pPr>
              <w:pStyle w:val="a8"/>
              <w:spacing w:line="360" w:lineRule="auto"/>
              <w:jc w:val="both"/>
              <w:rPr>
                <w:sz w:val="24"/>
              </w:rPr>
            </w:pPr>
            <w:r w:rsidRPr="00873D7B">
              <w:rPr>
                <w:sz w:val="24"/>
              </w:rPr>
              <w:t>Спортивно-оздоровительная деятельность</w:t>
            </w:r>
          </w:p>
        </w:tc>
        <w:tc>
          <w:tcPr>
            <w:tcW w:w="2268" w:type="dxa"/>
          </w:tcPr>
          <w:p w:rsidR="00B22479" w:rsidRPr="00EE2CD9" w:rsidRDefault="00B22479" w:rsidP="00B22479">
            <w:pPr>
              <w:pStyle w:val="a8"/>
              <w:spacing w:line="360" w:lineRule="auto"/>
              <w:rPr>
                <w:sz w:val="24"/>
              </w:rPr>
            </w:pPr>
            <w:r w:rsidRPr="00EE2CD9">
              <w:rPr>
                <w:sz w:val="24"/>
              </w:rPr>
              <w:t>Коллективная</w:t>
            </w:r>
          </w:p>
        </w:tc>
      </w:tr>
      <w:tr w:rsidR="00B22479" w:rsidRPr="00B208F1" w:rsidTr="00E44356">
        <w:tc>
          <w:tcPr>
            <w:tcW w:w="1025" w:type="dxa"/>
          </w:tcPr>
          <w:p w:rsidR="00B22479" w:rsidRDefault="00B22479" w:rsidP="00B22479">
            <w:pPr>
              <w:pStyle w:val="a8"/>
              <w:spacing w:line="360" w:lineRule="auto"/>
              <w:ind w:left="567"/>
              <w:rPr>
                <w:sz w:val="24"/>
              </w:rPr>
            </w:pPr>
            <w:r>
              <w:rPr>
                <w:sz w:val="24"/>
              </w:rPr>
              <w:t>2</w:t>
            </w:r>
          </w:p>
        </w:tc>
        <w:tc>
          <w:tcPr>
            <w:tcW w:w="4045" w:type="dxa"/>
          </w:tcPr>
          <w:p w:rsidR="00B22479" w:rsidRDefault="00B22479" w:rsidP="00B22479">
            <w:pPr>
              <w:pStyle w:val="a8"/>
              <w:spacing w:line="360" w:lineRule="auto"/>
              <w:rPr>
                <w:sz w:val="24"/>
              </w:rPr>
            </w:pPr>
            <w:r>
              <w:rPr>
                <w:sz w:val="24"/>
              </w:rPr>
              <w:t>Минутка здоровья</w:t>
            </w:r>
          </w:p>
        </w:tc>
        <w:tc>
          <w:tcPr>
            <w:tcW w:w="2976" w:type="dxa"/>
          </w:tcPr>
          <w:p w:rsidR="00B22479" w:rsidRPr="00873D7B" w:rsidRDefault="00B22479" w:rsidP="00B22479">
            <w:pPr>
              <w:pStyle w:val="a8"/>
              <w:spacing w:line="360" w:lineRule="auto"/>
              <w:jc w:val="both"/>
              <w:rPr>
                <w:sz w:val="24"/>
              </w:rPr>
            </w:pPr>
            <w:r w:rsidRPr="00EE2CD9">
              <w:rPr>
                <w:sz w:val="24"/>
              </w:rPr>
              <w:t>Познавательная;</w:t>
            </w:r>
            <w:r>
              <w:rPr>
                <w:i/>
                <w:sz w:val="24"/>
              </w:rPr>
              <w:t xml:space="preserve"> </w:t>
            </w:r>
            <w:r>
              <w:rPr>
                <w:sz w:val="24"/>
              </w:rPr>
              <w:t>с</w:t>
            </w:r>
            <w:r w:rsidRPr="00873D7B">
              <w:rPr>
                <w:sz w:val="24"/>
              </w:rPr>
              <w:t>портивно-оздоровительная деятельность</w:t>
            </w:r>
          </w:p>
        </w:tc>
        <w:tc>
          <w:tcPr>
            <w:tcW w:w="2268" w:type="dxa"/>
          </w:tcPr>
          <w:p w:rsidR="00B22479" w:rsidRPr="00EE2CD9" w:rsidRDefault="00B22479" w:rsidP="00B22479">
            <w:pPr>
              <w:pStyle w:val="a8"/>
              <w:spacing w:line="360" w:lineRule="auto"/>
              <w:rPr>
                <w:sz w:val="24"/>
              </w:rPr>
            </w:pPr>
            <w:r w:rsidRPr="00EE2CD9">
              <w:rPr>
                <w:sz w:val="24"/>
              </w:rPr>
              <w:t>Коллективная</w:t>
            </w:r>
          </w:p>
        </w:tc>
      </w:tr>
      <w:tr w:rsidR="00B22479" w:rsidRPr="00B208F1" w:rsidTr="00E44356">
        <w:tc>
          <w:tcPr>
            <w:tcW w:w="1025" w:type="dxa"/>
          </w:tcPr>
          <w:p w:rsidR="00B22479" w:rsidRDefault="00B22479" w:rsidP="00B22479">
            <w:pPr>
              <w:pStyle w:val="a8"/>
              <w:spacing w:line="360" w:lineRule="auto"/>
              <w:ind w:left="567"/>
              <w:rPr>
                <w:sz w:val="24"/>
              </w:rPr>
            </w:pPr>
            <w:r>
              <w:rPr>
                <w:sz w:val="24"/>
              </w:rPr>
              <w:t>3</w:t>
            </w:r>
          </w:p>
        </w:tc>
        <w:tc>
          <w:tcPr>
            <w:tcW w:w="4045" w:type="dxa"/>
          </w:tcPr>
          <w:p w:rsidR="00B22479" w:rsidRDefault="00B22479" w:rsidP="00B22479">
            <w:pPr>
              <w:pStyle w:val="a8"/>
              <w:spacing w:line="360" w:lineRule="auto"/>
              <w:rPr>
                <w:sz w:val="24"/>
              </w:rPr>
            </w:pPr>
            <w:r>
              <w:rPr>
                <w:sz w:val="24"/>
              </w:rPr>
              <w:t>Проекты</w:t>
            </w:r>
          </w:p>
        </w:tc>
        <w:tc>
          <w:tcPr>
            <w:tcW w:w="2976" w:type="dxa"/>
          </w:tcPr>
          <w:p w:rsidR="00B22479" w:rsidRPr="00EE2CD9" w:rsidRDefault="00B22479" w:rsidP="00B22479">
            <w:pPr>
              <w:pStyle w:val="a8"/>
              <w:spacing w:line="360" w:lineRule="auto"/>
              <w:jc w:val="both"/>
              <w:rPr>
                <w:sz w:val="24"/>
              </w:rPr>
            </w:pPr>
            <w:r w:rsidRPr="00EE2CD9">
              <w:rPr>
                <w:sz w:val="24"/>
              </w:rPr>
              <w:t>Познавательная, художественное творчество, социальное творчество (социально преобразующая добровольческая деятельность)</w:t>
            </w:r>
          </w:p>
        </w:tc>
        <w:tc>
          <w:tcPr>
            <w:tcW w:w="2268" w:type="dxa"/>
          </w:tcPr>
          <w:p w:rsidR="00B22479" w:rsidRPr="00EE2CD9" w:rsidRDefault="00B22479" w:rsidP="00B22479">
            <w:pPr>
              <w:pStyle w:val="a8"/>
              <w:spacing w:line="360" w:lineRule="auto"/>
              <w:rPr>
                <w:sz w:val="24"/>
              </w:rPr>
            </w:pPr>
            <w:proofErr w:type="gramStart"/>
            <w:r>
              <w:rPr>
                <w:sz w:val="24"/>
              </w:rPr>
              <w:t>И</w:t>
            </w:r>
            <w:r w:rsidRPr="00EE2CD9">
              <w:rPr>
                <w:sz w:val="24"/>
              </w:rPr>
              <w:t>ндивидуальные</w:t>
            </w:r>
            <w:proofErr w:type="gramEnd"/>
            <w:r w:rsidRPr="00EE2CD9">
              <w:rPr>
                <w:sz w:val="24"/>
              </w:rPr>
              <w:t>, групповые, индивидуально-групповые, работа в парах</w:t>
            </w:r>
          </w:p>
        </w:tc>
      </w:tr>
      <w:tr w:rsidR="00B22479" w:rsidRPr="00B208F1" w:rsidTr="00E44356">
        <w:tc>
          <w:tcPr>
            <w:tcW w:w="1025" w:type="dxa"/>
          </w:tcPr>
          <w:p w:rsidR="00B22479" w:rsidRDefault="00B22479" w:rsidP="00B22479">
            <w:pPr>
              <w:pStyle w:val="a8"/>
              <w:spacing w:line="360" w:lineRule="auto"/>
              <w:ind w:left="567"/>
              <w:rPr>
                <w:sz w:val="24"/>
              </w:rPr>
            </w:pPr>
            <w:r>
              <w:rPr>
                <w:sz w:val="24"/>
              </w:rPr>
              <w:t>4</w:t>
            </w:r>
          </w:p>
        </w:tc>
        <w:tc>
          <w:tcPr>
            <w:tcW w:w="4045" w:type="dxa"/>
          </w:tcPr>
          <w:p w:rsidR="00B22479" w:rsidRDefault="00B22479" w:rsidP="00B22479">
            <w:pPr>
              <w:pStyle w:val="a8"/>
              <w:spacing w:line="360" w:lineRule="auto"/>
              <w:rPr>
                <w:sz w:val="24"/>
              </w:rPr>
            </w:pPr>
            <w:r>
              <w:rPr>
                <w:sz w:val="24"/>
              </w:rPr>
              <w:t xml:space="preserve">Мероприятия гуманитарной </w:t>
            </w:r>
            <w:r>
              <w:rPr>
                <w:sz w:val="24"/>
              </w:rPr>
              <w:lastRenderedPageBreak/>
              <w:t>направленности</w:t>
            </w:r>
          </w:p>
        </w:tc>
        <w:tc>
          <w:tcPr>
            <w:tcW w:w="2976" w:type="dxa"/>
          </w:tcPr>
          <w:p w:rsidR="00B22479" w:rsidRPr="00EE2CD9" w:rsidRDefault="00B22479" w:rsidP="00B22479">
            <w:pPr>
              <w:pStyle w:val="a8"/>
              <w:spacing w:line="360" w:lineRule="auto"/>
              <w:rPr>
                <w:sz w:val="24"/>
              </w:rPr>
            </w:pPr>
            <w:r w:rsidRPr="00EE2CD9">
              <w:rPr>
                <w:sz w:val="24"/>
              </w:rPr>
              <w:lastRenderedPageBreak/>
              <w:t>Познавательная; игровая;</w:t>
            </w:r>
          </w:p>
          <w:p w:rsidR="00B22479" w:rsidRPr="00EE2CD9" w:rsidRDefault="00B22479" w:rsidP="00B22479">
            <w:pPr>
              <w:pStyle w:val="a8"/>
              <w:spacing w:line="360" w:lineRule="auto"/>
              <w:rPr>
                <w:i/>
                <w:sz w:val="24"/>
              </w:rPr>
            </w:pPr>
            <w:r w:rsidRPr="00EE2CD9">
              <w:rPr>
                <w:sz w:val="24"/>
              </w:rPr>
              <w:lastRenderedPageBreak/>
              <w:t>досугово-развлекательная деятельность (досуговое общение); туристско-краеведческая деятельность</w:t>
            </w:r>
          </w:p>
        </w:tc>
        <w:tc>
          <w:tcPr>
            <w:tcW w:w="2268" w:type="dxa"/>
          </w:tcPr>
          <w:p w:rsidR="00B22479" w:rsidRPr="00EE2CD9" w:rsidRDefault="00B22479" w:rsidP="00B22479">
            <w:pPr>
              <w:pStyle w:val="a8"/>
              <w:spacing w:line="360" w:lineRule="auto"/>
              <w:rPr>
                <w:sz w:val="24"/>
              </w:rPr>
            </w:pPr>
            <w:proofErr w:type="gramStart"/>
            <w:r>
              <w:rPr>
                <w:sz w:val="24"/>
              </w:rPr>
              <w:lastRenderedPageBreak/>
              <w:t>И</w:t>
            </w:r>
            <w:r w:rsidRPr="00EE2CD9">
              <w:rPr>
                <w:sz w:val="24"/>
              </w:rPr>
              <w:t>ндивидуальные</w:t>
            </w:r>
            <w:proofErr w:type="gramEnd"/>
            <w:r w:rsidRPr="00EE2CD9">
              <w:rPr>
                <w:sz w:val="24"/>
              </w:rPr>
              <w:t xml:space="preserve">, </w:t>
            </w:r>
            <w:r w:rsidRPr="00EE2CD9">
              <w:rPr>
                <w:sz w:val="24"/>
              </w:rPr>
              <w:lastRenderedPageBreak/>
              <w:t xml:space="preserve">групповые, индивидуально-групповые, работа в парах, коллективная  </w:t>
            </w:r>
          </w:p>
        </w:tc>
      </w:tr>
    </w:tbl>
    <w:p w:rsidR="00B22479" w:rsidRDefault="00B22479" w:rsidP="00B22479">
      <w:pPr>
        <w:pStyle w:val="a8"/>
        <w:ind w:left="567"/>
        <w:jc w:val="center"/>
        <w:rPr>
          <w:b/>
          <w:sz w:val="28"/>
        </w:rPr>
      </w:pPr>
    </w:p>
    <w:p w:rsidR="00B22479" w:rsidRPr="00B22479" w:rsidRDefault="00B22479" w:rsidP="00B22479">
      <w:pPr>
        <w:pStyle w:val="a8"/>
        <w:spacing w:line="360" w:lineRule="auto"/>
        <w:ind w:left="567"/>
        <w:jc w:val="center"/>
        <w:rPr>
          <w:sz w:val="24"/>
        </w:rPr>
      </w:pPr>
      <w:r w:rsidRPr="00B22479">
        <w:rPr>
          <w:sz w:val="24"/>
        </w:rPr>
        <w:t>Раздел 3.</w:t>
      </w:r>
    </w:p>
    <w:p w:rsidR="00B22479" w:rsidRPr="00B208F1" w:rsidRDefault="00B22479" w:rsidP="00B22479">
      <w:pPr>
        <w:pStyle w:val="a8"/>
        <w:spacing w:line="360" w:lineRule="auto"/>
        <w:ind w:left="567"/>
        <w:jc w:val="center"/>
        <w:rPr>
          <w:b/>
          <w:sz w:val="24"/>
        </w:rPr>
      </w:pPr>
      <w:r w:rsidRPr="00B22479">
        <w:rPr>
          <w:sz w:val="24"/>
        </w:rPr>
        <w:t>Тематическое планирование</w:t>
      </w:r>
    </w:p>
    <w:tbl>
      <w:tblPr>
        <w:tblStyle w:val="a5"/>
        <w:tblW w:w="10349" w:type="dxa"/>
        <w:tblLook w:val="04A0" w:firstRow="1" w:lastRow="0" w:firstColumn="1" w:lastColumn="0" w:noHBand="0" w:noVBand="1"/>
      </w:tblPr>
      <w:tblGrid>
        <w:gridCol w:w="1025"/>
        <w:gridCol w:w="6511"/>
        <w:gridCol w:w="2813"/>
      </w:tblGrid>
      <w:tr w:rsidR="00B22479" w:rsidRPr="00B208F1" w:rsidTr="00E44356">
        <w:tc>
          <w:tcPr>
            <w:tcW w:w="1025" w:type="dxa"/>
          </w:tcPr>
          <w:p w:rsidR="00B22479" w:rsidRPr="00B22479" w:rsidRDefault="00B22479" w:rsidP="00057CEE">
            <w:pPr>
              <w:spacing w:before="100" w:beforeAutospacing="1" w:after="100" w:afterAutospacing="1"/>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w:t>
            </w:r>
          </w:p>
        </w:tc>
        <w:tc>
          <w:tcPr>
            <w:tcW w:w="6511" w:type="dxa"/>
          </w:tcPr>
          <w:p w:rsidR="00B22479" w:rsidRPr="00B22479" w:rsidRDefault="00B22479" w:rsidP="00057CEE">
            <w:pPr>
              <w:spacing w:before="100" w:beforeAutospacing="1" w:after="100" w:afterAutospacing="1"/>
              <w:ind w:left="567"/>
              <w:jc w:val="center"/>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Тема раздела,  занятия</w:t>
            </w:r>
          </w:p>
        </w:tc>
        <w:tc>
          <w:tcPr>
            <w:tcW w:w="2813" w:type="dxa"/>
          </w:tcPr>
          <w:p w:rsidR="00B22479" w:rsidRPr="00B22479" w:rsidRDefault="00B22479" w:rsidP="00057CEE">
            <w:pPr>
              <w:spacing w:before="100" w:beforeAutospacing="1" w:after="100" w:afterAutospacing="1"/>
              <w:ind w:left="567"/>
              <w:jc w:val="center"/>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Дата</w:t>
            </w: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1</w:t>
            </w:r>
          </w:p>
        </w:tc>
        <w:tc>
          <w:tcPr>
            <w:tcW w:w="6511" w:type="dxa"/>
          </w:tcPr>
          <w:p w:rsidR="00B22479" w:rsidRPr="00077765" w:rsidRDefault="00B22479" w:rsidP="00B22479">
            <w:pPr>
              <w:spacing w:line="360" w:lineRule="auto"/>
              <w:rPr>
                <w:rFonts w:ascii="Times New Roman" w:eastAsia="Times New Roman" w:hAnsi="Times New Roman" w:cs="Times New Roman"/>
                <w:b/>
                <w:sz w:val="24"/>
                <w:szCs w:val="24"/>
              </w:rPr>
            </w:pPr>
            <w:r w:rsidRPr="00077765">
              <w:rPr>
                <w:rFonts w:ascii="Times New Roman" w:eastAsia="Times New Roman" w:hAnsi="Times New Roman" w:cs="Times New Roman"/>
                <w:sz w:val="24"/>
                <w:szCs w:val="24"/>
              </w:rPr>
              <w:t>«Здравствуй, это - я!»</w:t>
            </w:r>
          </w:p>
        </w:tc>
        <w:tc>
          <w:tcPr>
            <w:tcW w:w="2813" w:type="dxa"/>
            <w:vMerge w:val="restart"/>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2</w:t>
            </w:r>
          </w:p>
        </w:tc>
        <w:tc>
          <w:tcPr>
            <w:tcW w:w="6511" w:type="dxa"/>
          </w:tcPr>
          <w:p w:rsidR="00B22479" w:rsidRPr="00077765" w:rsidRDefault="00B22479" w:rsidP="00B2247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Инструктаж по ТБ</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3</w:t>
            </w:r>
          </w:p>
        </w:tc>
        <w:tc>
          <w:tcPr>
            <w:tcW w:w="6511" w:type="dxa"/>
          </w:tcPr>
          <w:p w:rsidR="00B22479" w:rsidRPr="004A6FD4" w:rsidRDefault="00B22479" w:rsidP="00B2247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r w:rsidRPr="004A6FD4">
              <w:rPr>
                <w:rFonts w:ascii="Times New Roman" w:eastAsia="Times New Roman" w:hAnsi="Times New Roman" w:cs="Times New Roman"/>
                <w:sz w:val="24"/>
                <w:szCs w:val="24"/>
              </w:rPr>
              <w:t xml:space="preserve"> "Вредные привычки. Как от них избавиться?"</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4</w:t>
            </w:r>
          </w:p>
        </w:tc>
        <w:tc>
          <w:tcPr>
            <w:tcW w:w="6511" w:type="dxa"/>
          </w:tcPr>
          <w:p w:rsidR="00B22479" w:rsidRDefault="00B22479" w:rsidP="00B2247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«Герб и флаг отряда»</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5</w:t>
            </w:r>
          </w:p>
        </w:tc>
        <w:tc>
          <w:tcPr>
            <w:tcW w:w="6511" w:type="dxa"/>
          </w:tcPr>
          <w:p w:rsidR="00B22479" w:rsidRDefault="00B22479" w:rsidP="00B2247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«Ярмарка идей»</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6</w:t>
            </w:r>
          </w:p>
        </w:tc>
        <w:tc>
          <w:tcPr>
            <w:tcW w:w="6511" w:type="dxa"/>
          </w:tcPr>
          <w:p w:rsidR="00B22479" w:rsidRPr="004A6FD4" w:rsidRDefault="00B22479" w:rsidP="00B22479">
            <w:pPr>
              <w:spacing w:line="360" w:lineRule="auto"/>
              <w:rPr>
                <w:rFonts w:ascii="Times New Roman" w:eastAsia="Times New Roman" w:hAnsi="Times New Roman" w:cs="Times New Roman"/>
                <w:sz w:val="24"/>
                <w:szCs w:val="24"/>
              </w:rPr>
            </w:pPr>
            <w:r w:rsidRPr="004A6FD4">
              <w:rPr>
                <w:rFonts w:ascii="Times New Roman" w:eastAsia="Times New Roman" w:hAnsi="Times New Roman" w:cs="Times New Roman"/>
                <w:spacing w:val="-1"/>
                <w:sz w:val="24"/>
                <w:szCs w:val="24"/>
              </w:rPr>
              <w:t>Интеллектуально-творческая игра по станциям "</w:t>
            </w:r>
            <w:r>
              <w:rPr>
                <w:rFonts w:ascii="Times New Roman" w:eastAsia="Times New Roman" w:hAnsi="Times New Roman" w:cs="Times New Roman"/>
                <w:spacing w:val="-1"/>
                <w:sz w:val="24"/>
                <w:szCs w:val="24"/>
              </w:rPr>
              <w:t xml:space="preserve"> Книжная к</w:t>
            </w:r>
            <w:r w:rsidRPr="004A6FD4">
              <w:rPr>
                <w:rFonts w:ascii="Times New Roman" w:eastAsia="Times New Roman" w:hAnsi="Times New Roman" w:cs="Times New Roman"/>
                <w:spacing w:val="-1"/>
                <w:sz w:val="24"/>
                <w:szCs w:val="24"/>
              </w:rPr>
              <w:t>ругосветка".</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7</w:t>
            </w:r>
          </w:p>
        </w:tc>
        <w:tc>
          <w:tcPr>
            <w:tcW w:w="6511" w:type="dxa"/>
          </w:tcPr>
          <w:p w:rsidR="00B22479" w:rsidRPr="004A6FD4" w:rsidRDefault="00B22479" w:rsidP="00B22479">
            <w:pPr>
              <w:spacing w:line="36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Подведение итогов</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1</w:t>
            </w:r>
          </w:p>
        </w:tc>
        <w:tc>
          <w:tcPr>
            <w:tcW w:w="6511" w:type="dxa"/>
          </w:tcPr>
          <w:p w:rsidR="00B22479" w:rsidRPr="00B61038" w:rsidRDefault="00B22479" w:rsidP="00B22479">
            <w:pPr>
              <w:spacing w:line="360" w:lineRule="auto"/>
              <w:rPr>
                <w:rFonts w:ascii="Times New Roman" w:eastAsia="Times New Roman" w:hAnsi="Times New Roman" w:cs="Times New Roman"/>
                <w:spacing w:val="-1"/>
                <w:sz w:val="24"/>
                <w:szCs w:val="24"/>
              </w:rPr>
            </w:pPr>
            <w:r w:rsidRPr="00B61038">
              <w:rPr>
                <w:rFonts w:ascii="Times New Roman" w:eastAsia="Times New Roman" w:hAnsi="Times New Roman" w:cs="Times New Roman"/>
                <w:sz w:val="24"/>
                <w:szCs w:val="24"/>
              </w:rPr>
              <w:t>Стартовая линейка</w:t>
            </w:r>
          </w:p>
        </w:tc>
        <w:tc>
          <w:tcPr>
            <w:tcW w:w="2813" w:type="dxa"/>
            <w:vMerge w:val="restart"/>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2</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Зарядка</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3</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Минутка здоровья. Правильное питание</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4</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Проектная мастерская</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5</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pacing w:val="-3"/>
                <w:sz w:val="24"/>
                <w:szCs w:val="24"/>
              </w:rPr>
              <w:t xml:space="preserve">Страноведческое </w:t>
            </w:r>
            <w:r>
              <w:rPr>
                <w:rFonts w:ascii="Times New Roman" w:eastAsia="Times New Roman" w:hAnsi="Times New Roman" w:cs="Times New Roman"/>
                <w:sz w:val="24"/>
                <w:szCs w:val="24"/>
              </w:rPr>
              <w:t>мероприятие. «</w:t>
            </w:r>
            <w:r w:rsidRPr="00B61038">
              <w:rPr>
                <w:rFonts w:ascii="Times New Roman" w:eastAsia="Times New Roman" w:hAnsi="Times New Roman" w:cs="Times New Roman"/>
                <w:sz w:val="24"/>
                <w:szCs w:val="24"/>
              </w:rPr>
              <w:t xml:space="preserve"> Вокруг земного шара</w:t>
            </w:r>
            <w:r>
              <w:rPr>
                <w:rFonts w:ascii="Times New Roman" w:eastAsia="Times New Roman" w:hAnsi="Times New Roman" w:cs="Times New Roman"/>
                <w:sz w:val="24"/>
                <w:szCs w:val="24"/>
              </w:rPr>
              <w:t xml:space="preserve">, со словарем или </w:t>
            </w:r>
            <w:proofErr w:type="gramStart"/>
            <w:r>
              <w:rPr>
                <w:rFonts w:ascii="Times New Roman" w:eastAsia="Times New Roman" w:hAnsi="Times New Roman" w:cs="Times New Roman"/>
                <w:sz w:val="24"/>
                <w:szCs w:val="24"/>
              </w:rPr>
              <w:t>без</w:t>
            </w:r>
            <w:proofErr w:type="gramEnd"/>
            <w:r>
              <w:rPr>
                <w:rFonts w:ascii="Times New Roman" w:eastAsia="Times New Roman" w:hAnsi="Times New Roman" w:cs="Times New Roman"/>
                <w:sz w:val="24"/>
                <w:szCs w:val="24"/>
              </w:rPr>
              <w:t>?»</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6</w:t>
            </w:r>
          </w:p>
        </w:tc>
        <w:tc>
          <w:tcPr>
            <w:tcW w:w="6511" w:type="dxa"/>
          </w:tcPr>
          <w:p w:rsidR="00B22479" w:rsidRPr="004A6FD4" w:rsidRDefault="00B22479" w:rsidP="00B22479">
            <w:pPr>
              <w:spacing w:line="36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Подведение итогов. Заполнение карты</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1</w:t>
            </w:r>
          </w:p>
        </w:tc>
        <w:tc>
          <w:tcPr>
            <w:tcW w:w="6511" w:type="dxa"/>
          </w:tcPr>
          <w:p w:rsidR="00B22479" w:rsidRDefault="00B22479" w:rsidP="00B22479">
            <w:pPr>
              <w:spacing w:line="360" w:lineRule="auto"/>
              <w:rPr>
                <w:rFonts w:ascii="Times New Roman" w:eastAsia="Times New Roman" w:hAnsi="Times New Roman" w:cs="Times New Roman"/>
                <w:spacing w:val="-1"/>
                <w:sz w:val="24"/>
                <w:szCs w:val="24"/>
              </w:rPr>
            </w:pPr>
            <w:r w:rsidRPr="00B61038">
              <w:rPr>
                <w:rFonts w:ascii="Times New Roman" w:eastAsia="Times New Roman" w:hAnsi="Times New Roman" w:cs="Times New Roman"/>
                <w:sz w:val="24"/>
                <w:szCs w:val="24"/>
              </w:rPr>
              <w:t>Стартовая линейка</w:t>
            </w:r>
          </w:p>
        </w:tc>
        <w:tc>
          <w:tcPr>
            <w:tcW w:w="2813" w:type="dxa"/>
            <w:vMerge w:val="restart"/>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2</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Зарядка</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3</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Минутка здоровья</w:t>
            </w:r>
            <w:r>
              <w:rPr>
                <w:rFonts w:ascii="Times New Roman" w:eastAsia="Times New Roman" w:hAnsi="Times New Roman" w:cs="Times New Roman"/>
                <w:sz w:val="24"/>
                <w:szCs w:val="24"/>
              </w:rPr>
              <w:t>. Смех продлевает жизнь</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4</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День смеха. Банк весёлых затей</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5</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Проектная мастерская</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6</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Подведение итогов. Заполнение карты</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1</w:t>
            </w:r>
          </w:p>
        </w:tc>
        <w:tc>
          <w:tcPr>
            <w:tcW w:w="6511" w:type="dxa"/>
          </w:tcPr>
          <w:p w:rsidR="00B22479" w:rsidRDefault="00B22479" w:rsidP="00B22479">
            <w:pPr>
              <w:spacing w:line="360" w:lineRule="auto"/>
              <w:rPr>
                <w:rFonts w:ascii="Times New Roman" w:eastAsia="Times New Roman" w:hAnsi="Times New Roman" w:cs="Times New Roman"/>
                <w:spacing w:val="-1"/>
                <w:sz w:val="24"/>
                <w:szCs w:val="24"/>
              </w:rPr>
            </w:pPr>
            <w:r w:rsidRPr="00B61038">
              <w:rPr>
                <w:rFonts w:ascii="Times New Roman" w:eastAsia="Times New Roman" w:hAnsi="Times New Roman" w:cs="Times New Roman"/>
                <w:sz w:val="24"/>
                <w:szCs w:val="24"/>
              </w:rPr>
              <w:t>Стартовая линейка</w:t>
            </w:r>
          </w:p>
        </w:tc>
        <w:tc>
          <w:tcPr>
            <w:tcW w:w="2813" w:type="dxa"/>
            <w:vMerge w:val="restart"/>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2</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Зарядка</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3</w:t>
            </w:r>
          </w:p>
        </w:tc>
        <w:tc>
          <w:tcPr>
            <w:tcW w:w="6511" w:type="dxa"/>
          </w:tcPr>
          <w:p w:rsidR="00B22479" w:rsidRPr="00B61038" w:rsidRDefault="00B22479" w:rsidP="00B22479">
            <w:pPr>
              <w:spacing w:line="360" w:lineRule="auto"/>
              <w:rPr>
                <w:rFonts w:ascii="Times New Roman" w:eastAsia="Times New Roman" w:hAnsi="Times New Roman" w:cs="Times New Roman"/>
                <w:sz w:val="24"/>
                <w:szCs w:val="24"/>
              </w:rPr>
            </w:pPr>
            <w:r w:rsidRPr="00B61038">
              <w:rPr>
                <w:rFonts w:ascii="Times New Roman" w:eastAsia="Times New Roman" w:hAnsi="Times New Roman" w:cs="Times New Roman"/>
                <w:sz w:val="24"/>
                <w:szCs w:val="24"/>
              </w:rPr>
              <w:t>Минутка здоровья</w:t>
            </w:r>
            <w:r>
              <w:rPr>
                <w:rFonts w:ascii="Times New Roman" w:eastAsia="Times New Roman" w:hAnsi="Times New Roman" w:cs="Times New Roman"/>
                <w:sz w:val="24"/>
                <w:szCs w:val="24"/>
              </w:rPr>
              <w:t>. Как снять усталость?</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4</w:t>
            </w:r>
          </w:p>
        </w:tc>
        <w:tc>
          <w:tcPr>
            <w:tcW w:w="6511" w:type="dxa"/>
          </w:tcPr>
          <w:p w:rsidR="00B22479" w:rsidRPr="00873D7B" w:rsidRDefault="00B22479" w:rsidP="00B22479">
            <w:pPr>
              <w:spacing w:line="360" w:lineRule="auto"/>
              <w:rPr>
                <w:rFonts w:ascii="Times New Roman" w:eastAsia="Times New Roman" w:hAnsi="Times New Roman" w:cs="Times New Roman"/>
                <w:sz w:val="24"/>
                <w:szCs w:val="24"/>
              </w:rPr>
            </w:pPr>
            <w:r w:rsidRPr="00873D7B">
              <w:rPr>
                <w:rFonts w:ascii="Times New Roman" w:eastAsia="Times New Roman" w:hAnsi="Times New Roman" w:cs="Times New Roman"/>
                <w:sz w:val="24"/>
                <w:szCs w:val="24"/>
              </w:rPr>
              <w:t>Ярмарка проектов (защита проектов)</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r w:rsidR="00B22479" w:rsidRPr="00B208F1" w:rsidTr="00E44356">
        <w:tc>
          <w:tcPr>
            <w:tcW w:w="1025" w:type="dxa"/>
          </w:tcPr>
          <w:p w:rsidR="00B22479" w:rsidRPr="00B22479" w:rsidRDefault="00B22479" w:rsidP="00B22479">
            <w:pPr>
              <w:ind w:left="567"/>
              <w:rPr>
                <w:rFonts w:ascii="Times New Roman" w:eastAsia="Times New Roman" w:hAnsi="Times New Roman" w:cs="Times New Roman"/>
                <w:sz w:val="24"/>
                <w:szCs w:val="24"/>
              </w:rPr>
            </w:pPr>
            <w:r w:rsidRPr="00B22479">
              <w:rPr>
                <w:rFonts w:ascii="Times New Roman" w:eastAsia="Times New Roman" w:hAnsi="Times New Roman" w:cs="Times New Roman"/>
                <w:sz w:val="24"/>
                <w:szCs w:val="24"/>
              </w:rPr>
              <w:t>5</w:t>
            </w:r>
          </w:p>
        </w:tc>
        <w:tc>
          <w:tcPr>
            <w:tcW w:w="6511" w:type="dxa"/>
          </w:tcPr>
          <w:p w:rsidR="00B22479" w:rsidRPr="00873D7B" w:rsidRDefault="00B22479" w:rsidP="00B22479">
            <w:pPr>
              <w:spacing w:line="360" w:lineRule="auto"/>
              <w:rPr>
                <w:rFonts w:ascii="Times New Roman" w:eastAsia="Times New Roman" w:hAnsi="Times New Roman" w:cs="Times New Roman"/>
                <w:sz w:val="24"/>
                <w:szCs w:val="24"/>
              </w:rPr>
            </w:pPr>
            <w:r w:rsidRPr="00873D7B">
              <w:rPr>
                <w:rFonts w:ascii="Times New Roman" w:eastAsia="Times New Roman" w:hAnsi="Times New Roman" w:cs="Times New Roman"/>
                <w:sz w:val="24"/>
                <w:szCs w:val="24"/>
              </w:rPr>
              <w:t>Итоговое анкетирование. Награждение. Подведение итогов.</w:t>
            </w:r>
          </w:p>
        </w:tc>
        <w:tc>
          <w:tcPr>
            <w:tcW w:w="2813" w:type="dxa"/>
            <w:vMerge/>
          </w:tcPr>
          <w:p w:rsidR="00B22479" w:rsidRPr="00B208F1" w:rsidRDefault="00B22479" w:rsidP="00B22479">
            <w:pPr>
              <w:ind w:left="567"/>
              <w:rPr>
                <w:rFonts w:ascii="Times New Roman" w:eastAsia="Times New Roman" w:hAnsi="Times New Roman" w:cs="Times New Roman"/>
                <w:b/>
                <w:sz w:val="24"/>
                <w:szCs w:val="24"/>
              </w:rPr>
            </w:pPr>
          </w:p>
        </w:tc>
      </w:tr>
    </w:tbl>
    <w:p w:rsidR="00B22479" w:rsidRPr="00EE2CD9" w:rsidRDefault="00B22479" w:rsidP="00B22479">
      <w:pPr>
        <w:spacing w:before="100" w:beforeAutospacing="1" w:after="100" w:afterAutospacing="1" w:line="240" w:lineRule="auto"/>
        <w:rPr>
          <w:rFonts w:ascii="Times New Roman" w:eastAsia="Times New Roman" w:hAnsi="Times New Roman" w:cs="Times New Roman"/>
          <w:sz w:val="24"/>
          <w:szCs w:val="24"/>
        </w:rPr>
      </w:pPr>
      <w:r w:rsidRPr="00EE2CD9">
        <w:rPr>
          <w:rFonts w:ascii="Times New Roman" w:eastAsia="Times New Roman" w:hAnsi="Times New Roman" w:cs="Times New Roman"/>
          <w:sz w:val="24"/>
          <w:szCs w:val="24"/>
        </w:rPr>
        <w:lastRenderedPageBreak/>
        <w:t>Все занятия аудиторные.</w:t>
      </w:r>
    </w:p>
    <w:p w:rsidR="00B22479" w:rsidRPr="00B22479" w:rsidRDefault="00B22479" w:rsidP="00B22479">
      <w:pPr>
        <w:widowControl w:val="0"/>
        <w:shd w:val="clear" w:color="auto" w:fill="FFFFFF"/>
        <w:autoSpaceDE w:val="0"/>
        <w:autoSpaceDN w:val="0"/>
        <w:adjustRightInd w:val="0"/>
        <w:spacing w:after="0" w:line="360" w:lineRule="auto"/>
        <w:jc w:val="center"/>
        <w:rPr>
          <w:rFonts w:ascii="Times New Roman" w:hAnsi="Times New Roman" w:cs="Times New Roman"/>
          <w:sz w:val="24"/>
          <w:szCs w:val="24"/>
        </w:rPr>
      </w:pPr>
      <w:r w:rsidRPr="00B22479">
        <w:rPr>
          <w:rFonts w:ascii="Times New Roman" w:eastAsia="Times New Roman" w:hAnsi="Times New Roman" w:cs="Times New Roman"/>
          <w:bCs/>
          <w:spacing w:val="-2"/>
          <w:sz w:val="24"/>
          <w:szCs w:val="24"/>
        </w:rPr>
        <w:t>Критерии эффективности</w:t>
      </w:r>
    </w:p>
    <w:p w:rsidR="00B22479" w:rsidRPr="00B22479" w:rsidRDefault="00B22479" w:rsidP="00270528">
      <w:pPr>
        <w:widowControl w:val="0"/>
        <w:numPr>
          <w:ilvl w:val="0"/>
          <w:numId w:val="28"/>
        </w:numPr>
        <w:shd w:val="clear" w:color="auto" w:fill="FFFFFF"/>
        <w:autoSpaceDE w:val="0"/>
        <w:autoSpaceDN w:val="0"/>
        <w:adjustRightInd w:val="0"/>
        <w:spacing w:after="0" w:line="360" w:lineRule="auto"/>
        <w:jc w:val="both"/>
        <w:rPr>
          <w:rFonts w:ascii="Times New Roman" w:eastAsia="Times New Roman" w:hAnsi="Times New Roman" w:cs="Times New Roman"/>
          <w:b/>
          <w:bCs/>
          <w:sz w:val="24"/>
          <w:szCs w:val="24"/>
        </w:rPr>
      </w:pPr>
      <w:r w:rsidRPr="00B22479">
        <w:rPr>
          <w:rFonts w:ascii="Times New Roman" w:eastAsia="Times New Roman" w:hAnsi="Times New Roman" w:cs="Times New Roman"/>
          <w:bCs/>
          <w:spacing w:val="-1"/>
          <w:sz w:val="24"/>
          <w:szCs w:val="24"/>
        </w:rPr>
        <w:t>Ценностно-целевой критерий</w:t>
      </w:r>
      <w:r w:rsidRPr="00B22479">
        <w:rPr>
          <w:rFonts w:ascii="Times New Roman" w:eastAsia="Times New Roman" w:hAnsi="Times New Roman" w:cs="Times New Roman"/>
          <w:b/>
          <w:bCs/>
          <w:spacing w:val="-1"/>
          <w:sz w:val="24"/>
          <w:szCs w:val="24"/>
        </w:rPr>
        <w:t xml:space="preserve"> </w:t>
      </w:r>
      <w:r w:rsidRPr="00B22479">
        <w:rPr>
          <w:rFonts w:ascii="Times New Roman" w:eastAsia="Times New Roman" w:hAnsi="Times New Roman" w:cs="Times New Roman"/>
          <w:spacing w:val="-1"/>
          <w:sz w:val="24"/>
          <w:szCs w:val="24"/>
        </w:rPr>
        <w:t xml:space="preserve">- фиксация процента участия детей в программах, </w:t>
      </w:r>
      <w:r w:rsidRPr="00B22479">
        <w:rPr>
          <w:rFonts w:ascii="Times New Roman" w:eastAsia="Times New Roman" w:hAnsi="Times New Roman" w:cs="Times New Roman"/>
          <w:spacing w:val="-2"/>
          <w:sz w:val="24"/>
          <w:szCs w:val="24"/>
        </w:rPr>
        <w:t xml:space="preserve">сравнение динамики присутствия и активного участия в мероприятиях смены </w:t>
      </w:r>
      <w:r w:rsidRPr="00B22479">
        <w:rPr>
          <w:rFonts w:ascii="Times New Roman" w:eastAsia="Times New Roman" w:hAnsi="Times New Roman" w:cs="Times New Roman"/>
          <w:sz w:val="24"/>
          <w:szCs w:val="24"/>
        </w:rPr>
        <w:t>по, наблюдениям учителей, статистическим данным участия в общих делах.</w:t>
      </w:r>
    </w:p>
    <w:p w:rsidR="00B22479" w:rsidRPr="00B22479" w:rsidRDefault="00B22479" w:rsidP="00270528">
      <w:pPr>
        <w:widowControl w:val="0"/>
        <w:numPr>
          <w:ilvl w:val="0"/>
          <w:numId w:val="28"/>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B22479">
        <w:rPr>
          <w:rFonts w:ascii="Times New Roman" w:eastAsia="Times New Roman" w:hAnsi="Times New Roman" w:cs="Times New Roman"/>
          <w:bCs/>
          <w:spacing w:val="-2"/>
          <w:sz w:val="24"/>
          <w:szCs w:val="24"/>
        </w:rPr>
        <w:t>Когнитивный критерий</w:t>
      </w:r>
      <w:r w:rsidRPr="00B22479">
        <w:rPr>
          <w:rFonts w:ascii="Times New Roman" w:eastAsia="Times New Roman" w:hAnsi="Times New Roman" w:cs="Times New Roman"/>
          <w:b/>
          <w:bCs/>
          <w:spacing w:val="-2"/>
          <w:sz w:val="24"/>
          <w:szCs w:val="24"/>
        </w:rPr>
        <w:t xml:space="preserve"> </w:t>
      </w:r>
      <w:r w:rsidRPr="00B22479">
        <w:rPr>
          <w:rFonts w:ascii="Times New Roman" w:eastAsia="Times New Roman" w:hAnsi="Times New Roman" w:cs="Times New Roman"/>
          <w:spacing w:val="-2"/>
          <w:sz w:val="24"/>
          <w:szCs w:val="24"/>
        </w:rPr>
        <w:t xml:space="preserve">– по анкетированию и устным опросам определить расширение </w:t>
      </w:r>
      <w:r w:rsidRPr="00B22479">
        <w:rPr>
          <w:rFonts w:ascii="Times New Roman" w:eastAsia="Times New Roman" w:hAnsi="Times New Roman" w:cs="Times New Roman"/>
          <w:spacing w:val="-1"/>
          <w:sz w:val="24"/>
          <w:szCs w:val="24"/>
        </w:rPr>
        <w:t>познавательных потребностей.</w:t>
      </w:r>
    </w:p>
    <w:p w:rsidR="00B22479" w:rsidRPr="00B22479" w:rsidRDefault="00B22479" w:rsidP="00270528">
      <w:pPr>
        <w:widowControl w:val="0"/>
        <w:numPr>
          <w:ilvl w:val="0"/>
          <w:numId w:val="28"/>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B22479">
        <w:rPr>
          <w:rFonts w:ascii="Times New Roman" w:eastAsia="Times New Roman" w:hAnsi="Times New Roman" w:cs="Times New Roman"/>
          <w:spacing w:val="-1"/>
          <w:sz w:val="24"/>
          <w:szCs w:val="24"/>
        </w:rPr>
        <w:t xml:space="preserve"> </w:t>
      </w:r>
      <w:r w:rsidRPr="00B22479">
        <w:rPr>
          <w:rFonts w:ascii="Times New Roman" w:eastAsia="Times New Roman" w:hAnsi="Times New Roman" w:cs="Times New Roman"/>
          <w:bCs/>
          <w:spacing w:val="-1"/>
          <w:sz w:val="24"/>
          <w:szCs w:val="24"/>
        </w:rPr>
        <w:t>Эмоционально-мотивационный критерий</w:t>
      </w:r>
      <w:r w:rsidRPr="00B22479">
        <w:rPr>
          <w:rFonts w:ascii="Times New Roman" w:eastAsia="Times New Roman" w:hAnsi="Times New Roman" w:cs="Times New Roman"/>
          <w:b/>
          <w:bCs/>
          <w:spacing w:val="-1"/>
          <w:sz w:val="24"/>
          <w:szCs w:val="24"/>
        </w:rPr>
        <w:t xml:space="preserve"> </w:t>
      </w:r>
      <w:r w:rsidRPr="00B22479">
        <w:rPr>
          <w:rFonts w:ascii="Times New Roman" w:eastAsia="Times New Roman" w:hAnsi="Times New Roman" w:cs="Times New Roman"/>
          <w:spacing w:val="-1"/>
          <w:sz w:val="24"/>
          <w:szCs w:val="24"/>
        </w:rPr>
        <w:t xml:space="preserve">- сравнение уровня сплоченности коллектива, инициативности ученических групп по контрольным командным мероприятиям в начале </w:t>
      </w:r>
      <w:r w:rsidRPr="00B22479">
        <w:rPr>
          <w:rFonts w:ascii="Times New Roman" w:eastAsia="Times New Roman" w:hAnsi="Times New Roman" w:cs="Times New Roman"/>
          <w:sz w:val="24"/>
          <w:szCs w:val="24"/>
        </w:rPr>
        <w:t>и конце смены.</w:t>
      </w:r>
      <w:r w:rsidRPr="00B22479">
        <w:rPr>
          <w:rFonts w:ascii="Times New Roman" w:eastAsia="Times New Roman" w:hAnsi="Times New Roman" w:cs="Times New Roman"/>
          <w:spacing w:val="-1"/>
          <w:sz w:val="24"/>
          <w:szCs w:val="24"/>
        </w:rPr>
        <w:t xml:space="preserve"> Результативность работы всего коллектива лагеря поможет определить мониторинговая </w:t>
      </w:r>
      <w:r w:rsidRPr="00B22479">
        <w:rPr>
          <w:rFonts w:ascii="Times New Roman" w:eastAsia="Times New Roman" w:hAnsi="Times New Roman" w:cs="Times New Roman"/>
          <w:sz w:val="24"/>
          <w:szCs w:val="24"/>
        </w:rPr>
        <w:t>деятельность и материалы по рефлексии мероприятий, отзывы учащихся и родителей.</w:t>
      </w:r>
    </w:p>
    <w:p w:rsidR="00B22479" w:rsidRPr="00E44356" w:rsidRDefault="00B22479" w:rsidP="00B22479">
      <w:pPr>
        <w:widowControl w:val="0"/>
        <w:shd w:val="clear" w:color="auto" w:fill="FFFFFF"/>
        <w:autoSpaceDE w:val="0"/>
        <w:autoSpaceDN w:val="0"/>
        <w:adjustRightInd w:val="0"/>
        <w:spacing w:after="0" w:line="360" w:lineRule="auto"/>
        <w:jc w:val="center"/>
        <w:rPr>
          <w:rFonts w:ascii="Times New Roman" w:hAnsi="Times New Roman" w:cs="Times New Roman"/>
          <w:sz w:val="24"/>
          <w:szCs w:val="24"/>
        </w:rPr>
      </w:pPr>
      <w:r w:rsidRPr="00E44356">
        <w:rPr>
          <w:rFonts w:ascii="Times New Roman" w:eastAsia="Times New Roman" w:hAnsi="Times New Roman" w:cs="Times New Roman"/>
          <w:bCs/>
          <w:spacing w:val="-12"/>
          <w:sz w:val="24"/>
          <w:szCs w:val="24"/>
        </w:rPr>
        <w:t xml:space="preserve">Система </w:t>
      </w:r>
      <w:proofErr w:type="gramStart"/>
      <w:r w:rsidRPr="00E44356">
        <w:rPr>
          <w:rFonts w:ascii="Times New Roman" w:eastAsia="Times New Roman" w:hAnsi="Times New Roman" w:cs="Times New Roman"/>
          <w:bCs/>
          <w:spacing w:val="-12"/>
          <w:sz w:val="24"/>
          <w:szCs w:val="24"/>
        </w:rPr>
        <w:t>контроля за</w:t>
      </w:r>
      <w:proofErr w:type="gramEnd"/>
      <w:r w:rsidRPr="00E44356">
        <w:rPr>
          <w:rFonts w:ascii="Times New Roman" w:eastAsia="Times New Roman" w:hAnsi="Times New Roman" w:cs="Times New Roman"/>
          <w:bCs/>
          <w:spacing w:val="-12"/>
          <w:sz w:val="24"/>
          <w:szCs w:val="24"/>
        </w:rPr>
        <w:t xml:space="preserve"> реализацией программы</w:t>
      </w:r>
    </w:p>
    <w:p w:rsidR="00B22479" w:rsidRPr="00E44356" w:rsidRDefault="00B22479" w:rsidP="00B22479">
      <w:pPr>
        <w:widowControl w:val="0"/>
        <w:shd w:val="clear" w:color="auto" w:fill="FFFFFF"/>
        <w:autoSpaceDE w:val="0"/>
        <w:autoSpaceDN w:val="0"/>
        <w:adjustRightInd w:val="0"/>
        <w:spacing w:after="0" w:line="360" w:lineRule="auto"/>
        <w:ind w:right="1382"/>
        <w:jc w:val="both"/>
        <w:rPr>
          <w:rFonts w:ascii="Times New Roman" w:eastAsia="Times New Roman" w:hAnsi="Times New Roman" w:cs="Times New Roman"/>
          <w:spacing w:val="-10"/>
          <w:sz w:val="24"/>
          <w:szCs w:val="24"/>
        </w:rPr>
      </w:pPr>
      <w:r w:rsidRPr="00E44356">
        <w:rPr>
          <w:rFonts w:ascii="Times New Roman" w:eastAsia="Times New Roman" w:hAnsi="Times New Roman" w:cs="Times New Roman"/>
          <w:spacing w:val="-10"/>
          <w:sz w:val="24"/>
          <w:szCs w:val="24"/>
        </w:rPr>
        <w:t xml:space="preserve">В конце дня педагоги анализируют качество и содержание своей работы, оценивают </w:t>
      </w:r>
      <w:r w:rsidRPr="00E44356">
        <w:rPr>
          <w:rFonts w:ascii="Times New Roman" w:eastAsia="Times New Roman" w:hAnsi="Times New Roman" w:cs="Times New Roman"/>
          <w:spacing w:val="-11"/>
          <w:sz w:val="24"/>
          <w:szCs w:val="24"/>
        </w:rPr>
        <w:t xml:space="preserve">эффективность данной программы по </w:t>
      </w:r>
      <w:proofErr w:type="gramStart"/>
      <w:r w:rsidRPr="00E44356">
        <w:rPr>
          <w:rFonts w:ascii="Times New Roman" w:eastAsia="Times New Roman" w:hAnsi="Times New Roman" w:cs="Times New Roman"/>
          <w:spacing w:val="-11"/>
          <w:sz w:val="24"/>
          <w:szCs w:val="24"/>
        </w:rPr>
        <w:t>следующим</w:t>
      </w:r>
      <w:proofErr w:type="gramEnd"/>
      <w:r w:rsidRPr="00E44356">
        <w:rPr>
          <w:rFonts w:ascii="Times New Roman" w:eastAsia="Times New Roman" w:hAnsi="Times New Roman" w:cs="Times New Roman"/>
          <w:spacing w:val="-11"/>
          <w:sz w:val="24"/>
          <w:szCs w:val="24"/>
        </w:rPr>
        <w:t xml:space="preserve"> проводимым с воспитанниками </w:t>
      </w:r>
      <w:r w:rsidRPr="00E44356">
        <w:rPr>
          <w:rFonts w:ascii="Times New Roman" w:eastAsia="Times New Roman" w:hAnsi="Times New Roman" w:cs="Times New Roman"/>
          <w:sz w:val="24"/>
          <w:szCs w:val="24"/>
        </w:rPr>
        <w:t>мероприятиям:</w:t>
      </w:r>
    </w:p>
    <w:p w:rsidR="00B22479" w:rsidRPr="00E44356" w:rsidRDefault="00B22479" w:rsidP="00270528">
      <w:pPr>
        <w:widowControl w:val="0"/>
        <w:numPr>
          <w:ilvl w:val="0"/>
          <w:numId w:val="32"/>
        </w:numPr>
        <w:shd w:val="clear" w:color="auto" w:fill="FFFFFF"/>
        <w:tabs>
          <w:tab w:val="left" w:pos="725"/>
        </w:tabs>
        <w:autoSpaceDE w:val="0"/>
        <w:autoSpaceDN w:val="0"/>
        <w:adjustRightInd w:val="0"/>
        <w:spacing w:after="0" w:line="360" w:lineRule="auto"/>
        <w:jc w:val="both"/>
        <w:rPr>
          <w:rFonts w:ascii="Times New Roman" w:eastAsia="Times New Roman" w:hAnsi="Times New Roman" w:cs="Times New Roman"/>
          <w:sz w:val="24"/>
          <w:szCs w:val="24"/>
        </w:rPr>
      </w:pPr>
      <w:r w:rsidRPr="00E44356">
        <w:rPr>
          <w:rFonts w:ascii="Times New Roman" w:eastAsia="Times New Roman" w:hAnsi="Times New Roman" w:cs="Times New Roman"/>
          <w:spacing w:val="-10"/>
          <w:sz w:val="24"/>
          <w:szCs w:val="24"/>
        </w:rPr>
        <w:t xml:space="preserve">входное, промежуточные и итоговое анкетирование </w:t>
      </w:r>
      <w:proofErr w:type="gramStart"/>
      <w:r w:rsidRPr="00E44356">
        <w:rPr>
          <w:rFonts w:ascii="Times New Roman" w:eastAsia="Times New Roman" w:hAnsi="Times New Roman" w:cs="Times New Roman"/>
          <w:spacing w:val="-10"/>
          <w:sz w:val="24"/>
          <w:szCs w:val="24"/>
        </w:rPr>
        <w:t xml:space="preserve">( </w:t>
      </w:r>
      <w:proofErr w:type="gramEnd"/>
      <w:r w:rsidRPr="00E44356">
        <w:rPr>
          <w:rFonts w:ascii="Times New Roman" w:eastAsia="Times New Roman" w:hAnsi="Times New Roman" w:cs="Times New Roman"/>
          <w:spacing w:val="-10"/>
          <w:sz w:val="24"/>
          <w:szCs w:val="24"/>
        </w:rPr>
        <w:t>приложение №1).</w:t>
      </w:r>
    </w:p>
    <w:p w:rsidR="00B22479" w:rsidRPr="00E44356" w:rsidRDefault="00B22479" w:rsidP="00270528">
      <w:pPr>
        <w:widowControl w:val="0"/>
        <w:numPr>
          <w:ilvl w:val="0"/>
          <w:numId w:val="31"/>
        </w:numPr>
        <w:shd w:val="clear" w:color="auto" w:fill="FFFFFF"/>
        <w:tabs>
          <w:tab w:val="left" w:pos="725"/>
        </w:tabs>
        <w:autoSpaceDE w:val="0"/>
        <w:autoSpaceDN w:val="0"/>
        <w:adjustRightInd w:val="0"/>
        <w:spacing w:after="0" w:line="360" w:lineRule="auto"/>
        <w:jc w:val="both"/>
        <w:rPr>
          <w:rFonts w:ascii="Times New Roman" w:eastAsia="Times New Roman" w:hAnsi="Times New Roman" w:cs="Times New Roman"/>
          <w:sz w:val="24"/>
          <w:szCs w:val="24"/>
        </w:rPr>
      </w:pPr>
      <w:r w:rsidRPr="00E44356">
        <w:rPr>
          <w:rFonts w:ascii="Times New Roman" w:eastAsia="Times New Roman" w:hAnsi="Times New Roman" w:cs="Times New Roman"/>
          <w:spacing w:val="-9"/>
          <w:sz w:val="24"/>
          <w:szCs w:val="24"/>
        </w:rPr>
        <w:t xml:space="preserve">постоянный мониторинг - форма обратной связи, которая позволяет судить об эмоциональном состоянии учащихся и об их личностном росте. </w:t>
      </w:r>
      <w:r w:rsidRPr="00E44356">
        <w:rPr>
          <w:rFonts w:ascii="Times New Roman" w:eastAsia="Times New Roman" w:hAnsi="Times New Roman" w:cs="Times New Roman"/>
          <w:spacing w:val="-10"/>
          <w:sz w:val="24"/>
          <w:szCs w:val="24"/>
        </w:rPr>
        <w:t xml:space="preserve">В конце дня участники лагерной смены заполняют мониторинг - карту, отмечая там свое </w:t>
      </w:r>
      <w:r w:rsidRPr="00E44356">
        <w:rPr>
          <w:rFonts w:ascii="Times New Roman" w:eastAsia="Times New Roman" w:hAnsi="Times New Roman" w:cs="Times New Roman"/>
          <w:spacing w:val="-9"/>
          <w:sz w:val="24"/>
          <w:szCs w:val="24"/>
        </w:rPr>
        <w:t xml:space="preserve">настроение пребывания, а так же дают сравнительную оценку своей деятельности и </w:t>
      </w:r>
      <w:r w:rsidRPr="00E44356">
        <w:rPr>
          <w:rFonts w:ascii="Times New Roman" w:eastAsia="Times New Roman" w:hAnsi="Times New Roman" w:cs="Times New Roman"/>
          <w:sz w:val="24"/>
          <w:szCs w:val="24"/>
        </w:rPr>
        <w:t xml:space="preserve">оценивают свое участие в делах коллектива </w:t>
      </w:r>
      <w:proofErr w:type="gramStart"/>
      <w:r w:rsidRPr="00E44356">
        <w:rPr>
          <w:rFonts w:ascii="Times New Roman" w:eastAsia="Times New Roman" w:hAnsi="Times New Roman" w:cs="Times New Roman"/>
          <w:sz w:val="24"/>
          <w:szCs w:val="24"/>
        </w:rPr>
        <w:t xml:space="preserve">( </w:t>
      </w:r>
      <w:proofErr w:type="gramEnd"/>
      <w:r w:rsidRPr="00E44356">
        <w:rPr>
          <w:rFonts w:ascii="Times New Roman" w:eastAsia="Times New Roman" w:hAnsi="Times New Roman" w:cs="Times New Roman"/>
          <w:sz w:val="24"/>
          <w:szCs w:val="24"/>
        </w:rPr>
        <w:t>приложение №2).</w:t>
      </w:r>
    </w:p>
    <w:p w:rsidR="00B22479" w:rsidRPr="00E44356" w:rsidRDefault="00B22479" w:rsidP="00270528">
      <w:pPr>
        <w:widowControl w:val="0"/>
        <w:numPr>
          <w:ilvl w:val="0"/>
          <w:numId w:val="31"/>
        </w:numPr>
        <w:shd w:val="clear" w:color="auto" w:fill="FFFFFF"/>
        <w:tabs>
          <w:tab w:val="left" w:pos="725"/>
        </w:tabs>
        <w:autoSpaceDE w:val="0"/>
        <w:autoSpaceDN w:val="0"/>
        <w:adjustRightInd w:val="0"/>
        <w:spacing w:after="0" w:line="360" w:lineRule="auto"/>
        <w:jc w:val="both"/>
        <w:rPr>
          <w:rFonts w:ascii="Times New Roman" w:eastAsia="Times New Roman" w:hAnsi="Times New Roman" w:cs="Times New Roman"/>
          <w:sz w:val="24"/>
          <w:szCs w:val="24"/>
        </w:rPr>
      </w:pPr>
      <w:r w:rsidRPr="00E44356">
        <w:rPr>
          <w:rFonts w:ascii="Times New Roman" w:eastAsia="Times New Roman" w:hAnsi="Times New Roman" w:cs="Times New Roman"/>
          <w:spacing w:val="-11"/>
          <w:sz w:val="24"/>
          <w:szCs w:val="24"/>
        </w:rPr>
        <w:t xml:space="preserve">рейтинг успешности. Рейтинг определяется ежедневно на отрядном круге, где каждому </w:t>
      </w:r>
      <w:r w:rsidRPr="00E44356">
        <w:rPr>
          <w:rFonts w:ascii="Times New Roman" w:eastAsia="Times New Roman" w:hAnsi="Times New Roman" w:cs="Times New Roman"/>
          <w:sz w:val="24"/>
          <w:szCs w:val="24"/>
        </w:rPr>
        <w:t>участнику по итогам дня присваивается «</w:t>
      </w:r>
      <w:proofErr w:type="spellStart"/>
      <w:r w:rsidRPr="00E44356">
        <w:rPr>
          <w:rFonts w:ascii="Times New Roman" w:eastAsia="Times New Roman" w:hAnsi="Times New Roman" w:cs="Times New Roman"/>
          <w:sz w:val="24"/>
          <w:szCs w:val="24"/>
        </w:rPr>
        <w:t>стикер</w:t>
      </w:r>
      <w:proofErr w:type="spellEnd"/>
      <w:r w:rsidRPr="00E44356">
        <w:rPr>
          <w:rFonts w:ascii="Times New Roman" w:eastAsia="Times New Roman" w:hAnsi="Times New Roman" w:cs="Times New Roman"/>
          <w:sz w:val="24"/>
          <w:szCs w:val="24"/>
        </w:rPr>
        <w:t>»</w:t>
      </w:r>
    </w:p>
    <w:p w:rsidR="00B22479" w:rsidRPr="00E44356" w:rsidRDefault="00B22479" w:rsidP="00B22479">
      <w:pPr>
        <w:widowControl w:val="0"/>
        <w:shd w:val="clear" w:color="auto" w:fill="FFFFFF"/>
        <w:autoSpaceDE w:val="0"/>
        <w:autoSpaceDN w:val="0"/>
        <w:adjustRightInd w:val="0"/>
        <w:spacing w:after="0" w:line="360" w:lineRule="auto"/>
        <w:jc w:val="both"/>
        <w:rPr>
          <w:rFonts w:ascii="Times New Roman" w:hAnsi="Times New Roman" w:cs="Times New Roman"/>
          <w:sz w:val="24"/>
          <w:szCs w:val="24"/>
        </w:rPr>
      </w:pPr>
      <w:r w:rsidRPr="00E44356">
        <w:rPr>
          <w:rFonts w:ascii="Times New Roman" w:eastAsia="Times New Roman" w:hAnsi="Times New Roman" w:cs="Times New Roman"/>
          <w:spacing w:val="-7"/>
          <w:sz w:val="24"/>
          <w:szCs w:val="24"/>
        </w:rPr>
        <w:t>Цветовая гамма символа:   красный - «лидер-организатор»,       синий - «лидер-вдохновитель»</w:t>
      </w:r>
    </w:p>
    <w:p w:rsidR="00B22479" w:rsidRPr="00E44356" w:rsidRDefault="00B22479" w:rsidP="00B22479">
      <w:pPr>
        <w:widowControl w:val="0"/>
        <w:shd w:val="clear" w:color="auto" w:fill="FFFFFF"/>
        <w:autoSpaceDE w:val="0"/>
        <w:autoSpaceDN w:val="0"/>
        <w:adjustRightInd w:val="0"/>
        <w:spacing w:after="0" w:line="360" w:lineRule="auto"/>
        <w:ind w:right="922"/>
        <w:jc w:val="both"/>
        <w:rPr>
          <w:rFonts w:ascii="Times New Roman" w:hAnsi="Times New Roman" w:cs="Times New Roman"/>
          <w:sz w:val="24"/>
          <w:szCs w:val="24"/>
        </w:rPr>
      </w:pPr>
      <w:r w:rsidRPr="00E44356">
        <w:rPr>
          <w:rFonts w:ascii="Times New Roman" w:eastAsia="Times New Roman" w:hAnsi="Times New Roman" w:cs="Times New Roman"/>
          <w:spacing w:val="-8"/>
          <w:sz w:val="24"/>
          <w:szCs w:val="24"/>
        </w:rPr>
        <w:t xml:space="preserve">зелёный - «активный участник»,     желтый - «исполнитель». </w:t>
      </w:r>
      <w:r w:rsidRPr="00E44356">
        <w:rPr>
          <w:rFonts w:ascii="Times New Roman" w:eastAsia="Times New Roman" w:hAnsi="Times New Roman" w:cs="Times New Roman"/>
          <w:spacing w:val="-10"/>
          <w:sz w:val="24"/>
          <w:szCs w:val="24"/>
        </w:rPr>
        <w:t xml:space="preserve">Участникам, набравшим 5-6 «стакеров», присваивается звание, соответствующее </w:t>
      </w:r>
      <w:r w:rsidRPr="00E44356">
        <w:rPr>
          <w:rFonts w:ascii="Times New Roman" w:eastAsia="Times New Roman" w:hAnsi="Times New Roman" w:cs="Times New Roman"/>
          <w:spacing w:val="-11"/>
          <w:sz w:val="24"/>
          <w:szCs w:val="24"/>
        </w:rPr>
        <w:t>преобладающему цвету. По итогам смены они награждаются грамотами, подарками.</w:t>
      </w:r>
    </w:p>
    <w:p w:rsidR="00B22479" w:rsidRPr="00E44356" w:rsidRDefault="00B22479" w:rsidP="00B22479">
      <w:pPr>
        <w:widowControl w:val="0"/>
        <w:shd w:val="clear" w:color="auto" w:fill="FFFFFF"/>
        <w:tabs>
          <w:tab w:val="left" w:pos="725"/>
        </w:tabs>
        <w:autoSpaceDE w:val="0"/>
        <w:autoSpaceDN w:val="0"/>
        <w:adjustRightInd w:val="0"/>
        <w:spacing w:after="0" w:line="360" w:lineRule="auto"/>
        <w:jc w:val="both"/>
        <w:rPr>
          <w:rFonts w:ascii="Times New Roman" w:hAnsi="Times New Roman" w:cs="Times New Roman"/>
          <w:sz w:val="24"/>
          <w:szCs w:val="24"/>
        </w:rPr>
      </w:pPr>
      <w:r w:rsidRPr="00E44356">
        <w:rPr>
          <w:rFonts w:ascii="Times New Roman" w:eastAsia="Times New Roman" w:hAnsi="Times New Roman" w:cs="Times New Roman"/>
          <w:sz w:val="24"/>
          <w:szCs w:val="24"/>
        </w:rPr>
        <w:t>•</w:t>
      </w:r>
      <w:r w:rsidRPr="00E44356">
        <w:rPr>
          <w:rFonts w:ascii="Times New Roman" w:eastAsia="Times New Roman" w:hAnsi="Times New Roman" w:cs="Times New Roman"/>
          <w:spacing w:val="-9"/>
          <w:sz w:val="24"/>
          <w:szCs w:val="24"/>
        </w:rPr>
        <w:t>(дополнительно) экран откровения. Он служит для того, чтобы получить от детей отзыв о</w:t>
      </w:r>
      <w:r w:rsidRPr="00E44356">
        <w:rPr>
          <w:rFonts w:ascii="Times New Roman" w:eastAsia="Times New Roman" w:hAnsi="Times New Roman" w:cs="Times New Roman"/>
          <w:spacing w:val="-9"/>
          <w:sz w:val="24"/>
          <w:szCs w:val="24"/>
        </w:rPr>
        <w:br/>
      </w:r>
      <w:r w:rsidRPr="00E44356">
        <w:rPr>
          <w:rFonts w:ascii="Times New Roman" w:eastAsia="Times New Roman" w:hAnsi="Times New Roman" w:cs="Times New Roman"/>
          <w:spacing w:val="-10"/>
          <w:sz w:val="24"/>
          <w:szCs w:val="24"/>
        </w:rPr>
        <w:t>проведенных мероприятиях, жизни в лагере. Листок откровений постоянно висит на</w:t>
      </w:r>
      <w:r w:rsidRPr="00E44356">
        <w:rPr>
          <w:rFonts w:ascii="Times New Roman" w:eastAsia="Times New Roman" w:hAnsi="Times New Roman" w:cs="Times New Roman"/>
          <w:spacing w:val="-10"/>
          <w:sz w:val="24"/>
          <w:szCs w:val="24"/>
        </w:rPr>
        <w:br/>
      </w:r>
      <w:r w:rsidRPr="00E44356">
        <w:rPr>
          <w:rFonts w:ascii="Times New Roman" w:eastAsia="Times New Roman" w:hAnsi="Times New Roman" w:cs="Times New Roman"/>
          <w:sz w:val="24"/>
          <w:szCs w:val="24"/>
        </w:rPr>
        <w:t>лагерном стенде, обновляется, сделать там запись может каждый.</w:t>
      </w:r>
    </w:p>
    <w:p w:rsidR="00E44356" w:rsidRPr="00E44356" w:rsidRDefault="00E44356" w:rsidP="00E44356">
      <w:pPr>
        <w:widowControl w:val="0"/>
        <w:shd w:val="clear" w:color="auto" w:fill="FFFFFF"/>
        <w:tabs>
          <w:tab w:val="left" w:pos="725"/>
        </w:tabs>
        <w:autoSpaceDE w:val="0"/>
        <w:autoSpaceDN w:val="0"/>
        <w:adjustRightInd w:val="0"/>
        <w:spacing w:before="5" w:after="0" w:line="240" w:lineRule="auto"/>
        <w:ind w:left="567"/>
        <w:jc w:val="center"/>
        <w:rPr>
          <w:rFonts w:ascii="Times New Roman" w:eastAsia="Times New Roman" w:hAnsi="Times New Roman" w:cs="Times New Roman"/>
          <w:b/>
          <w:bCs/>
          <w:spacing w:val="-14"/>
          <w:sz w:val="24"/>
          <w:szCs w:val="24"/>
        </w:rPr>
      </w:pPr>
    </w:p>
    <w:p w:rsidR="00E44356" w:rsidRPr="00E44356" w:rsidRDefault="00E44356" w:rsidP="00E44356">
      <w:pPr>
        <w:widowControl w:val="0"/>
        <w:shd w:val="clear" w:color="auto" w:fill="FFFFFF"/>
        <w:tabs>
          <w:tab w:val="left" w:pos="725"/>
        </w:tabs>
        <w:autoSpaceDE w:val="0"/>
        <w:autoSpaceDN w:val="0"/>
        <w:adjustRightInd w:val="0"/>
        <w:spacing w:before="5" w:after="0" w:line="240" w:lineRule="auto"/>
        <w:ind w:left="567"/>
        <w:jc w:val="center"/>
        <w:rPr>
          <w:rFonts w:ascii="Times New Roman" w:eastAsia="Times New Roman" w:hAnsi="Times New Roman" w:cs="Times New Roman"/>
          <w:b/>
          <w:bCs/>
          <w:spacing w:val="-14"/>
          <w:sz w:val="24"/>
          <w:szCs w:val="24"/>
        </w:rPr>
      </w:pPr>
    </w:p>
    <w:p w:rsidR="00E44356" w:rsidRDefault="00E44356" w:rsidP="00E44356">
      <w:pPr>
        <w:widowControl w:val="0"/>
        <w:shd w:val="clear" w:color="auto" w:fill="FFFFFF"/>
        <w:tabs>
          <w:tab w:val="left" w:pos="725"/>
        </w:tabs>
        <w:autoSpaceDE w:val="0"/>
        <w:autoSpaceDN w:val="0"/>
        <w:adjustRightInd w:val="0"/>
        <w:spacing w:before="5" w:after="0" w:line="360" w:lineRule="auto"/>
        <w:ind w:left="567"/>
        <w:jc w:val="center"/>
        <w:rPr>
          <w:rFonts w:ascii="Times New Roman" w:eastAsia="Times New Roman" w:hAnsi="Times New Roman" w:cs="Times New Roman"/>
          <w:bCs/>
          <w:spacing w:val="-14"/>
          <w:sz w:val="24"/>
          <w:szCs w:val="24"/>
        </w:rPr>
      </w:pPr>
    </w:p>
    <w:p w:rsidR="00E44356" w:rsidRDefault="00E44356" w:rsidP="00E44356">
      <w:pPr>
        <w:widowControl w:val="0"/>
        <w:shd w:val="clear" w:color="auto" w:fill="FFFFFF"/>
        <w:tabs>
          <w:tab w:val="left" w:pos="725"/>
        </w:tabs>
        <w:autoSpaceDE w:val="0"/>
        <w:autoSpaceDN w:val="0"/>
        <w:adjustRightInd w:val="0"/>
        <w:spacing w:before="5" w:after="0" w:line="360" w:lineRule="auto"/>
        <w:ind w:left="567"/>
        <w:jc w:val="center"/>
        <w:rPr>
          <w:rFonts w:ascii="Times New Roman" w:eastAsia="Times New Roman" w:hAnsi="Times New Roman" w:cs="Times New Roman"/>
          <w:bCs/>
          <w:spacing w:val="-14"/>
          <w:sz w:val="24"/>
          <w:szCs w:val="24"/>
        </w:rPr>
      </w:pPr>
    </w:p>
    <w:p w:rsidR="00E44356" w:rsidRDefault="00E44356" w:rsidP="00E44356">
      <w:pPr>
        <w:widowControl w:val="0"/>
        <w:shd w:val="clear" w:color="auto" w:fill="FFFFFF"/>
        <w:tabs>
          <w:tab w:val="left" w:pos="725"/>
        </w:tabs>
        <w:autoSpaceDE w:val="0"/>
        <w:autoSpaceDN w:val="0"/>
        <w:adjustRightInd w:val="0"/>
        <w:spacing w:before="5" w:after="0" w:line="360" w:lineRule="auto"/>
        <w:ind w:left="567"/>
        <w:jc w:val="center"/>
        <w:rPr>
          <w:rFonts w:ascii="Times New Roman" w:eastAsia="Times New Roman" w:hAnsi="Times New Roman" w:cs="Times New Roman"/>
          <w:bCs/>
          <w:spacing w:val="-14"/>
          <w:sz w:val="24"/>
          <w:szCs w:val="24"/>
        </w:rPr>
      </w:pPr>
    </w:p>
    <w:p w:rsidR="00E44356" w:rsidRDefault="00E44356" w:rsidP="00E44356">
      <w:pPr>
        <w:widowControl w:val="0"/>
        <w:shd w:val="clear" w:color="auto" w:fill="FFFFFF"/>
        <w:tabs>
          <w:tab w:val="left" w:pos="725"/>
        </w:tabs>
        <w:autoSpaceDE w:val="0"/>
        <w:autoSpaceDN w:val="0"/>
        <w:adjustRightInd w:val="0"/>
        <w:spacing w:before="5" w:after="0" w:line="360" w:lineRule="auto"/>
        <w:ind w:left="567"/>
        <w:jc w:val="center"/>
        <w:rPr>
          <w:rFonts w:ascii="Times New Roman" w:eastAsia="Times New Roman" w:hAnsi="Times New Roman" w:cs="Times New Roman"/>
          <w:bCs/>
          <w:spacing w:val="-14"/>
          <w:sz w:val="24"/>
          <w:szCs w:val="24"/>
        </w:rPr>
      </w:pPr>
    </w:p>
    <w:p w:rsidR="00E44356" w:rsidRDefault="00E44356" w:rsidP="00E44356">
      <w:pPr>
        <w:widowControl w:val="0"/>
        <w:shd w:val="clear" w:color="auto" w:fill="FFFFFF"/>
        <w:tabs>
          <w:tab w:val="left" w:pos="725"/>
        </w:tabs>
        <w:autoSpaceDE w:val="0"/>
        <w:autoSpaceDN w:val="0"/>
        <w:adjustRightInd w:val="0"/>
        <w:spacing w:before="5" w:after="0" w:line="360" w:lineRule="auto"/>
        <w:ind w:left="567"/>
        <w:jc w:val="center"/>
        <w:rPr>
          <w:rFonts w:ascii="Times New Roman" w:eastAsia="Times New Roman" w:hAnsi="Times New Roman" w:cs="Times New Roman"/>
          <w:bCs/>
          <w:spacing w:val="-14"/>
          <w:sz w:val="24"/>
          <w:szCs w:val="24"/>
        </w:rPr>
      </w:pPr>
    </w:p>
    <w:p w:rsidR="00E44356" w:rsidRPr="00E44356" w:rsidRDefault="00E44356" w:rsidP="00E44356">
      <w:pPr>
        <w:widowControl w:val="0"/>
        <w:shd w:val="clear" w:color="auto" w:fill="FFFFFF"/>
        <w:tabs>
          <w:tab w:val="left" w:pos="725"/>
        </w:tabs>
        <w:autoSpaceDE w:val="0"/>
        <w:autoSpaceDN w:val="0"/>
        <w:adjustRightInd w:val="0"/>
        <w:spacing w:before="5" w:after="0" w:line="360" w:lineRule="auto"/>
        <w:ind w:left="567"/>
        <w:jc w:val="center"/>
        <w:rPr>
          <w:rFonts w:ascii="Times New Roman" w:hAnsi="Times New Roman" w:cs="Times New Roman"/>
          <w:sz w:val="24"/>
          <w:szCs w:val="24"/>
        </w:rPr>
      </w:pPr>
      <w:r w:rsidRPr="00E44356">
        <w:rPr>
          <w:rFonts w:ascii="Times New Roman" w:eastAsia="Times New Roman" w:hAnsi="Times New Roman" w:cs="Times New Roman"/>
          <w:bCs/>
          <w:spacing w:val="-14"/>
          <w:sz w:val="24"/>
          <w:szCs w:val="24"/>
        </w:rPr>
        <w:lastRenderedPageBreak/>
        <w:t>Этапы отслеживания эффективности работы программы</w:t>
      </w:r>
    </w:p>
    <w:p w:rsidR="00E44356" w:rsidRPr="00E44356" w:rsidRDefault="00E44356" w:rsidP="00E44356">
      <w:pPr>
        <w:widowControl w:val="0"/>
        <w:autoSpaceDE w:val="0"/>
        <w:autoSpaceDN w:val="0"/>
        <w:adjustRightInd w:val="0"/>
        <w:spacing w:after="250" w:line="360" w:lineRule="auto"/>
        <w:rPr>
          <w:rFonts w:ascii="Times New Roman" w:hAnsi="Times New Roman" w:cs="Times New Roman"/>
          <w:sz w:val="2"/>
          <w:szCs w:val="2"/>
        </w:rPr>
      </w:pPr>
    </w:p>
    <w:tbl>
      <w:tblPr>
        <w:tblW w:w="10248" w:type="dxa"/>
        <w:tblLayout w:type="fixed"/>
        <w:tblCellMar>
          <w:left w:w="40" w:type="dxa"/>
          <w:right w:w="40" w:type="dxa"/>
        </w:tblCellMar>
        <w:tblLook w:val="0000" w:firstRow="0" w:lastRow="0" w:firstColumn="0" w:lastColumn="0" w:noHBand="0" w:noVBand="0"/>
      </w:tblPr>
      <w:tblGrid>
        <w:gridCol w:w="709"/>
        <w:gridCol w:w="4010"/>
        <w:gridCol w:w="1934"/>
        <w:gridCol w:w="1973"/>
        <w:gridCol w:w="1622"/>
      </w:tblGrid>
      <w:tr w:rsidR="00E44356" w:rsidRPr="00E44356" w:rsidTr="00E44356">
        <w:trPr>
          <w:trHeight w:hRule="exact" w:val="73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bCs/>
                <w:spacing w:val="-4"/>
                <w:sz w:val="24"/>
                <w:szCs w:val="24"/>
              </w:rPr>
              <w:t xml:space="preserve">№ </w:t>
            </w:r>
            <w:proofErr w:type="gramStart"/>
            <w:r w:rsidRPr="00E44356">
              <w:rPr>
                <w:rFonts w:ascii="Times New Roman" w:eastAsia="Times New Roman" w:hAnsi="Times New Roman" w:cs="Times New Roman"/>
                <w:bCs/>
                <w:spacing w:val="-4"/>
                <w:sz w:val="24"/>
                <w:szCs w:val="24"/>
              </w:rPr>
              <w:t>п</w:t>
            </w:r>
            <w:proofErr w:type="gramEnd"/>
            <w:r w:rsidRPr="00E44356">
              <w:rPr>
                <w:rFonts w:ascii="Times New Roman" w:eastAsia="Times New Roman" w:hAnsi="Times New Roman" w:cs="Times New Roman"/>
                <w:bCs/>
                <w:spacing w:val="-4"/>
                <w:sz w:val="24"/>
                <w:szCs w:val="24"/>
              </w:rPr>
              <w:t>/п</w:t>
            </w:r>
          </w:p>
        </w:tc>
        <w:tc>
          <w:tcPr>
            <w:tcW w:w="4010"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jc w:val="center"/>
              <w:rPr>
                <w:rFonts w:ascii="Times New Roman" w:hAnsi="Times New Roman" w:cs="Times New Roman"/>
                <w:sz w:val="20"/>
                <w:szCs w:val="20"/>
              </w:rPr>
            </w:pPr>
            <w:r w:rsidRPr="00E44356">
              <w:rPr>
                <w:rFonts w:ascii="Times New Roman" w:eastAsia="Times New Roman" w:hAnsi="Times New Roman" w:cs="Times New Roman"/>
                <w:bCs/>
                <w:sz w:val="24"/>
                <w:szCs w:val="24"/>
              </w:rPr>
              <w:t>Мероприятие</w:t>
            </w:r>
          </w:p>
        </w:tc>
        <w:tc>
          <w:tcPr>
            <w:tcW w:w="1934" w:type="dxa"/>
            <w:tcBorders>
              <w:top w:val="single" w:sz="6" w:space="0" w:color="auto"/>
              <w:left w:val="single" w:sz="6" w:space="0" w:color="auto"/>
              <w:bottom w:val="single" w:sz="6" w:space="0" w:color="auto"/>
              <w:right w:val="single" w:sz="6" w:space="0" w:color="auto"/>
            </w:tcBorders>
            <w:shd w:val="clear" w:color="auto" w:fill="FFFFFF"/>
            <w:vAlign w:val="center"/>
          </w:tcPr>
          <w:p w:rsidR="00E44356" w:rsidRPr="00E44356" w:rsidRDefault="00E44356" w:rsidP="00E44356">
            <w:pPr>
              <w:widowControl w:val="0"/>
              <w:shd w:val="clear" w:color="auto" w:fill="FFFFFF"/>
              <w:autoSpaceDE w:val="0"/>
              <w:autoSpaceDN w:val="0"/>
              <w:adjustRightInd w:val="0"/>
              <w:spacing w:after="0" w:line="360" w:lineRule="auto"/>
              <w:ind w:right="528"/>
              <w:jc w:val="center"/>
              <w:rPr>
                <w:rFonts w:ascii="Times New Roman" w:hAnsi="Times New Roman" w:cs="Times New Roman"/>
                <w:sz w:val="20"/>
                <w:szCs w:val="20"/>
              </w:rPr>
            </w:pPr>
            <w:r w:rsidRPr="00E44356">
              <w:rPr>
                <w:rFonts w:ascii="Times New Roman" w:eastAsia="Times New Roman" w:hAnsi="Times New Roman" w:cs="Times New Roman"/>
                <w:bCs/>
                <w:sz w:val="24"/>
                <w:szCs w:val="24"/>
              </w:rPr>
              <w:t>Срок проведения</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jc w:val="center"/>
              <w:rPr>
                <w:rFonts w:ascii="Times New Roman" w:hAnsi="Times New Roman" w:cs="Times New Roman"/>
                <w:sz w:val="20"/>
                <w:szCs w:val="20"/>
              </w:rPr>
            </w:pPr>
            <w:r w:rsidRPr="00E44356">
              <w:rPr>
                <w:rFonts w:ascii="Times New Roman" w:eastAsia="Times New Roman" w:hAnsi="Times New Roman" w:cs="Times New Roman"/>
                <w:bCs/>
                <w:spacing w:val="-2"/>
                <w:sz w:val="24"/>
                <w:szCs w:val="24"/>
              </w:rPr>
              <w:t>Ответственные</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bCs/>
                <w:spacing w:val="-5"/>
                <w:sz w:val="24"/>
                <w:szCs w:val="24"/>
              </w:rPr>
              <w:t>Примечание</w:t>
            </w:r>
          </w:p>
        </w:tc>
      </w:tr>
      <w:tr w:rsidR="00E44356" w:rsidRPr="00E44356" w:rsidTr="00E44356">
        <w:trPr>
          <w:trHeight w:hRule="exact" w:val="89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hAnsi="Times New Roman" w:cs="Times New Roman"/>
                <w:bCs/>
                <w:sz w:val="24"/>
                <w:szCs w:val="24"/>
              </w:rPr>
              <w:t>1.</w:t>
            </w:r>
          </w:p>
        </w:tc>
        <w:tc>
          <w:tcPr>
            <w:tcW w:w="4010"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499"/>
              <w:rPr>
                <w:rFonts w:ascii="Times New Roman" w:hAnsi="Times New Roman" w:cs="Times New Roman"/>
                <w:sz w:val="20"/>
                <w:szCs w:val="20"/>
              </w:rPr>
            </w:pPr>
            <w:r>
              <w:rPr>
                <w:rFonts w:ascii="Times New Roman" w:eastAsia="Times New Roman" w:hAnsi="Times New Roman" w:cs="Times New Roman"/>
                <w:spacing w:val="-3"/>
                <w:sz w:val="24"/>
                <w:szCs w:val="24"/>
              </w:rPr>
              <w:t>Входное анкетирование детей</w:t>
            </w:r>
            <w:r w:rsidRPr="00E44356">
              <w:rPr>
                <w:rFonts w:ascii="Times New Roman" w:eastAsia="Times New Roman" w:hAnsi="Times New Roman" w:cs="Times New Roman"/>
                <w:spacing w:val="-3"/>
                <w:sz w:val="24"/>
                <w:szCs w:val="24"/>
              </w:rPr>
              <w:t xml:space="preserve"> с </w:t>
            </w:r>
            <w:r w:rsidRPr="00E44356">
              <w:rPr>
                <w:rFonts w:ascii="Times New Roman" w:eastAsia="Times New Roman" w:hAnsi="Times New Roman" w:cs="Times New Roman"/>
                <w:spacing w:val="-4"/>
                <w:sz w:val="24"/>
                <w:szCs w:val="24"/>
              </w:rPr>
              <w:t xml:space="preserve">целью </w:t>
            </w:r>
            <w:proofErr w:type="gramStart"/>
            <w:r w:rsidRPr="00E44356">
              <w:rPr>
                <w:rFonts w:ascii="Times New Roman" w:eastAsia="Times New Roman" w:hAnsi="Times New Roman" w:cs="Times New Roman"/>
                <w:spacing w:val="-4"/>
                <w:sz w:val="24"/>
                <w:szCs w:val="24"/>
              </w:rPr>
              <w:t>выявлениях</w:t>
            </w:r>
            <w:proofErr w:type="gramEnd"/>
            <w:r w:rsidRPr="00E44356">
              <w:rPr>
                <w:rFonts w:ascii="Times New Roman" w:eastAsia="Times New Roman" w:hAnsi="Times New Roman" w:cs="Times New Roman"/>
                <w:spacing w:val="-4"/>
                <w:sz w:val="24"/>
                <w:szCs w:val="24"/>
              </w:rPr>
              <w:t xml:space="preserve"> их интересов, </w:t>
            </w:r>
            <w:r w:rsidRPr="00E44356">
              <w:rPr>
                <w:rFonts w:ascii="Times New Roman" w:eastAsia="Times New Roman" w:hAnsi="Times New Roman" w:cs="Times New Roman"/>
                <w:spacing w:val="-1"/>
                <w:sz w:val="24"/>
                <w:szCs w:val="24"/>
              </w:rPr>
              <w:t>мотивов пребывания в лагере.</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hAnsi="Times New Roman" w:cs="Times New Roman"/>
                <w:sz w:val="24"/>
                <w:szCs w:val="24"/>
              </w:rPr>
              <w:t xml:space="preserve">1 </w:t>
            </w:r>
            <w:r w:rsidRPr="00E44356">
              <w:rPr>
                <w:rFonts w:ascii="Times New Roman" w:eastAsia="Times New Roman" w:hAnsi="Times New Roman" w:cs="Times New Roman"/>
                <w:sz w:val="24"/>
                <w:szCs w:val="24"/>
              </w:rPr>
              <w:t>день смены</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528" w:firstLine="5"/>
              <w:rPr>
                <w:rFonts w:ascii="Times New Roman" w:hAnsi="Times New Roman" w:cs="Times New Roman"/>
                <w:sz w:val="20"/>
                <w:szCs w:val="20"/>
              </w:rPr>
            </w:pPr>
            <w:r w:rsidRPr="00E44356">
              <w:rPr>
                <w:rFonts w:ascii="Times New Roman" w:eastAsia="Times New Roman" w:hAnsi="Times New Roman" w:cs="Times New Roman"/>
                <w:sz w:val="24"/>
                <w:szCs w:val="24"/>
              </w:rPr>
              <w:t>Социальный педагог</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5"/>
                <w:sz w:val="24"/>
                <w:szCs w:val="24"/>
              </w:rPr>
              <w:t>Приложение 1</w:t>
            </w:r>
          </w:p>
        </w:tc>
      </w:tr>
      <w:tr w:rsidR="00E44356" w:rsidRPr="00E44356" w:rsidTr="00E44356">
        <w:trPr>
          <w:trHeight w:hRule="exact" w:val="89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hAnsi="Times New Roman" w:cs="Times New Roman"/>
                <w:bCs/>
                <w:sz w:val="24"/>
                <w:szCs w:val="24"/>
              </w:rPr>
              <w:t>2.</w:t>
            </w:r>
          </w:p>
        </w:tc>
        <w:tc>
          <w:tcPr>
            <w:tcW w:w="4010"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z w:val="24"/>
                <w:szCs w:val="24"/>
              </w:rPr>
              <w:t xml:space="preserve">Ежедневное отслеживание </w:t>
            </w:r>
            <w:r w:rsidRPr="00E44356">
              <w:rPr>
                <w:rFonts w:ascii="Times New Roman" w:eastAsia="Times New Roman" w:hAnsi="Times New Roman" w:cs="Times New Roman"/>
                <w:spacing w:val="-3"/>
                <w:sz w:val="24"/>
                <w:szCs w:val="24"/>
              </w:rPr>
              <w:t xml:space="preserve">настроения детей, удовлетворенности </w:t>
            </w:r>
            <w:r w:rsidRPr="00E44356">
              <w:rPr>
                <w:rFonts w:ascii="Times New Roman" w:eastAsia="Times New Roman" w:hAnsi="Times New Roman" w:cs="Times New Roman"/>
                <w:spacing w:val="-2"/>
                <w:sz w:val="24"/>
                <w:szCs w:val="24"/>
              </w:rPr>
              <w:t>проведенными мероприятиями.</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3"/>
                <w:sz w:val="24"/>
                <w:szCs w:val="24"/>
              </w:rPr>
              <w:t>В течение смены</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552"/>
              <w:rPr>
                <w:rFonts w:ascii="Times New Roman" w:hAnsi="Times New Roman" w:cs="Times New Roman"/>
                <w:sz w:val="24"/>
                <w:szCs w:val="24"/>
              </w:rPr>
            </w:pPr>
            <w:r w:rsidRPr="00E44356">
              <w:rPr>
                <w:rFonts w:ascii="Times New Roman" w:hAnsi="Times New Roman" w:cs="Times New Roman"/>
                <w:sz w:val="24"/>
                <w:szCs w:val="24"/>
              </w:rPr>
              <w:t>Учителя</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3"/>
                <w:sz w:val="24"/>
                <w:szCs w:val="24"/>
              </w:rPr>
              <w:t>Приложение 2</w:t>
            </w:r>
          </w:p>
        </w:tc>
      </w:tr>
      <w:tr w:rsidR="00E44356" w:rsidRPr="00E44356" w:rsidTr="00E44356">
        <w:trPr>
          <w:trHeight w:hRule="exact" w:val="117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hAnsi="Times New Roman" w:cs="Times New Roman"/>
                <w:bCs/>
                <w:sz w:val="24"/>
                <w:szCs w:val="24"/>
              </w:rPr>
              <w:t>3.</w:t>
            </w:r>
          </w:p>
        </w:tc>
        <w:tc>
          <w:tcPr>
            <w:tcW w:w="4010"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29"/>
              <w:rPr>
                <w:rFonts w:ascii="Times New Roman" w:hAnsi="Times New Roman" w:cs="Times New Roman"/>
                <w:sz w:val="20"/>
                <w:szCs w:val="20"/>
              </w:rPr>
            </w:pPr>
            <w:r w:rsidRPr="00E44356">
              <w:rPr>
                <w:rFonts w:ascii="Times New Roman" w:eastAsia="Times New Roman" w:hAnsi="Times New Roman" w:cs="Times New Roman"/>
                <w:spacing w:val="-3"/>
                <w:sz w:val="24"/>
                <w:szCs w:val="24"/>
              </w:rPr>
              <w:t xml:space="preserve">Анкетирование детей в конце смены, </w:t>
            </w:r>
            <w:r w:rsidRPr="00E44356">
              <w:rPr>
                <w:rFonts w:ascii="Times New Roman" w:eastAsia="Times New Roman" w:hAnsi="Times New Roman" w:cs="Times New Roman"/>
                <w:spacing w:val="-1"/>
                <w:sz w:val="24"/>
                <w:szCs w:val="24"/>
              </w:rPr>
              <w:t>позволяющее выявить оправдание</w:t>
            </w:r>
            <w:r>
              <w:rPr>
                <w:rFonts w:ascii="Times New Roman" w:eastAsia="Times New Roman" w:hAnsi="Times New Roman" w:cs="Times New Roman"/>
                <w:spacing w:val="-1"/>
                <w:sz w:val="24"/>
                <w:szCs w:val="24"/>
              </w:rPr>
              <w:t xml:space="preserve"> </w:t>
            </w:r>
            <w:r w:rsidRPr="00E44356">
              <w:rPr>
                <w:rFonts w:ascii="Times New Roman" w:eastAsia="Times New Roman" w:hAnsi="Times New Roman" w:cs="Times New Roman"/>
                <w:spacing w:val="-1"/>
                <w:sz w:val="24"/>
                <w:szCs w:val="24"/>
              </w:rPr>
              <w:t xml:space="preserve"> </w:t>
            </w:r>
            <w:r w:rsidRPr="00E44356">
              <w:rPr>
                <w:rFonts w:ascii="Times New Roman" w:eastAsia="Times New Roman" w:hAnsi="Times New Roman" w:cs="Times New Roman"/>
                <w:sz w:val="24"/>
                <w:szCs w:val="24"/>
              </w:rPr>
              <w:t>ожиданий.</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125"/>
              <w:rPr>
                <w:rFonts w:ascii="Times New Roman" w:hAnsi="Times New Roman" w:cs="Times New Roman"/>
                <w:sz w:val="20"/>
                <w:szCs w:val="20"/>
              </w:rPr>
            </w:pPr>
            <w:r w:rsidRPr="00E44356">
              <w:rPr>
                <w:rFonts w:ascii="Times New Roman" w:eastAsia="Times New Roman" w:hAnsi="Times New Roman" w:cs="Times New Roman"/>
                <w:spacing w:val="-3"/>
                <w:sz w:val="24"/>
                <w:szCs w:val="24"/>
              </w:rPr>
              <w:t xml:space="preserve">Последний день </w:t>
            </w:r>
            <w:r w:rsidRPr="00E44356">
              <w:rPr>
                <w:rFonts w:ascii="Times New Roman" w:eastAsia="Times New Roman" w:hAnsi="Times New Roman" w:cs="Times New Roman"/>
                <w:sz w:val="24"/>
                <w:szCs w:val="24"/>
              </w:rPr>
              <w:t>смены</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523" w:firstLine="5"/>
              <w:rPr>
                <w:rFonts w:ascii="Times New Roman" w:hAnsi="Times New Roman" w:cs="Times New Roman"/>
                <w:sz w:val="20"/>
                <w:szCs w:val="20"/>
              </w:rPr>
            </w:pPr>
            <w:r w:rsidRPr="00E44356">
              <w:rPr>
                <w:rFonts w:ascii="Times New Roman" w:eastAsia="Times New Roman" w:hAnsi="Times New Roman" w:cs="Times New Roman"/>
                <w:sz w:val="24"/>
                <w:szCs w:val="24"/>
              </w:rPr>
              <w:t>Социальный педагог</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5"/>
                <w:sz w:val="24"/>
                <w:szCs w:val="24"/>
              </w:rPr>
              <w:t>Приложение 1</w:t>
            </w:r>
          </w:p>
        </w:tc>
      </w:tr>
      <w:tr w:rsidR="00E44356" w:rsidRPr="00E44356" w:rsidTr="00E44356">
        <w:trPr>
          <w:trHeight w:hRule="exact" w:val="112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hAnsi="Times New Roman" w:cs="Times New Roman"/>
                <w:bCs/>
                <w:sz w:val="24"/>
                <w:szCs w:val="24"/>
              </w:rPr>
              <w:t>4.</w:t>
            </w:r>
          </w:p>
        </w:tc>
        <w:tc>
          <w:tcPr>
            <w:tcW w:w="4010"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1"/>
                <w:sz w:val="24"/>
                <w:szCs w:val="24"/>
              </w:rPr>
              <w:t xml:space="preserve">Промежуточное анкетирование, с </w:t>
            </w:r>
            <w:r w:rsidRPr="00E44356">
              <w:rPr>
                <w:rFonts w:ascii="Times New Roman" w:eastAsia="Times New Roman" w:hAnsi="Times New Roman" w:cs="Times New Roman"/>
                <w:spacing w:val="-3"/>
                <w:sz w:val="24"/>
                <w:szCs w:val="24"/>
              </w:rPr>
              <w:t xml:space="preserve">целью отслеживания эмоционального </w:t>
            </w:r>
            <w:r w:rsidRPr="00E44356">
              <w:rPr>
                <w:rFonts w:ascii="Times New Roman" w:eastAsia="Times New Roman" w:hAnsi="Times New Roman" w:cs="Times New Roman"/>
                <w:sz w:val="24"/>
                <w:szCs w:val="24"/>
              </w:rPr>
              <w:t>состояния детей.</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3"/>
                <w:sz w:val="24"/>
                <w:szCs w:val="24"/>
              </w:rPr>
              <w:t>В течение смены</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542"/>
              <w:rPr>
                <w:rFonts w:ascii="Times New Roman" w:hAnsi="Times New Roman" w:cs="Times New Roman"/>
                <w:sz w:val="20"/>
                <w:szCs w:val="20"/>
              </w:rPr>
            </w:pPr>
            <w:r w:rsidRPr="00E44356">
              <w:rPr>
                <w:rFonts w:ascii="Times New Roman" w:eastAsia="Times New Roman" w:hAnsi="Times New Roman" w:cs="Times New Roman"/>
                <w:sz w:val="24"/>
                <w:szCs w:val="24"/>
              </w:rPr>
              <w:t xml:space="preserve">Учителя </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5"/>
                <w:sz w:val="24"/>
                <w:szCs w:val="24"/>
              </w:rPr>
              <w:t>Приложение 1</w:t>
            </w:r>
          </w:p>
        </w:tc>
      </w:tr>
      <w:tr w:rsidR="00E44356" w:rsidRPr="00E44356" w:rsidTr="00E44356">
        <w:trPr>
          <w:trHeight w:hRule="exact" w:val="85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hAnsi="Times New Roman" w:cs="Times New Roman"/>
                <w:bCs/>
                <w:sz w:val="24"/>
                <w:szCs w:val="24"/>
              </w:rPr>
              <w:t>5.</w:t>
            </w:r>
          </w:p>
        </w:tc>
        <w:tc>
          <w:tcPr>
            <w:tcW w:w="4010"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197" w:firstLine="5"/>
              <w:rPr>
                <w:rFonts w:ascii="Times New Roman" w:hAnsi="Times New Roman" w:cs="Times New Roman"/>
                <w:sz w:val="20"/>
                <w:szCs w:val="20"/>
              </w:rPr>
            </w:pPr>
            <w:r w:rsidRPr="00E44356">
              <w:rPr>
                <w:rFonts w:ascii="Times New Roman" w:eastAsia="Times New Roman" w:hAnsi="Times New Roman" w:cs="Times New Roman"/>
                <w:spacing w:val="-1"/>
                <w:sz w:val="24"/>
                <w:szCs w:val="24"/>
              </w:rPr>
              <w:t xml:space="preserve">Мониторинг адаптации детей к </w:t>
            </w:r>
            <w:r w:rsidRPr="00E44356">
              <w:rPr>
                <w:rFonts w:ascii="Times New Roman" w:eastAsia="Times New Roman" w:hAnsi="Times New Roman" w:cs="Times New Roman"/>
                <w:spacing w:val="-4"/>
                <w:sz w:val="24"/>
                <w:szCs w:val="24"/>
              </w:rPr>
              <w:t>условиям отдыха в лагере</w:t>
            </w:r>
            <w:proofErr w:type="gramStart"/>
            <w:r w:rsidRPr="00E44356">
              <w:rPr>
                <w:rFonts w:ascii="Times New Roman" w:eastAsia="Times New Roman" w:hAnsi="Times New Roman" w:cs="Times New Roman"/>
                <w:spacing w:val="-4"/>
                <w:sz w:val="24"/>
                <w:szCs w:val="24"/>
              </w:rPr>
              <w:t xml:space="preserve"> .</w:t>
            </w:r>
            <w:proofErr w:type="gramEnd"/>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3"/>
                <w:sz w:val="24"/>
                <w:szCs w:val="24"/>
              </w:rPr>
              <w:t>В течение смены</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816" w:firstLine="5"/>
              <w:rPr>
                <w:rFonts w:ascii="Times New Roman" w:hAnsi="Times New Roman" w:cs="Times New Roman"/>
                <w:sz w:val="20"/>
                <w:szCs w:val="20"/>
              </w:rPr>
            </w:pPr>
            <w:r w:rsidRPr="00E44356">
              <w:rPr>
                <w:rFonts w:ascii="Times New Roman" w:eastAsia="Times New Roman" w:hAnsi="Times New Roman" w:cs="Times New Roman"/>
                <w:sz w:val="24"/>
                <w:szCs w:val="24"/>
              </w:rPr>
              <w:t>Педагог-психолог</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p>
        </w:tc>
      </w:tr>
      <w:tr w:rsidR="00E44356" w:rsidRPr="00E44356" w:rsidTr="00E44356">
        <w:trPr>
          <w:trHeight w:hRule="exact" w:val="121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hAnsi="Times New Roman" w:cs="Times New Roman"/>
                <w:bCs/>
                <w:sz w:val="24"/>
                <w:szCs w:val="24"/>
              </w:rPr>
              <w:t>6.</w:t>
            </w:r>
          </w:p>
        </w:tc>
        <w:tc>
          <w:tcPr>
            <w:tcW w:w="4010"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216" w:firstLine="5"/>
              <w:rPr>
                <w:rFonts w:ascii="Times New Roman" w:hAnsi="Times New Roman" w:cs="Times New Roman"/>
                <w:sz w:val="20"/>
                <w:szCs w:val="20"/>
              </w:rPr>
            </w:pPr>
            <w:r w:rsidRPr="00E44356">
              <w:rPr>
                <w:rFonts w:ascii="Times New Roman" w:eastAsia="Times New Roman" w:hAnsi="Times New Roman" w:cs="Times New Roman"/>
                <w:spacing w:val="-1"/>
                <w:sz w:val="24"/>
                <w:szCs w:val="24"/>
              </w:rPr>
              <w:t xml:space="preserve">Мониторинг личностного роста </w:t>
            </w:r>
            <w:r w:rsidRPr="00E44356">
              <w:rPr>
                <w:rFonts w:ascii="Times New Roman" w:eastAsia="Times New Roman" w:hAnsi="Times New Roman" w:cs="Times New Roman"/>
                <w:spacing w:val="-3"/>
                <w:sz w:val="24"/>
                <w:szCs w:val="24"/>
              </w:rPr>
              <w:t xml:space="preserve">ученика для сравнительной оценки </w:t>
            </w:r>
            <w:r w:rsidRPr="00E44356">
              <w:rPr>
                <w:rFonts w:ascii="Times New Roman" w:eastAsia="Times New Roman" w:hAnsi="Times New Roman" w:cs="Times New Roman"/>
                <w:sz w:val="24"/>
                <w:szCs w:val="24"/>
              </w:rPr>
              <w:t>деятельности и вклада в дела коллектива</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3"/>
                <w:sz w:val="24"/>
                <w:szCs w:val="24"/>
              </w:rPr>
              <w:t>В течение смены</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ind w:right="533"/>
              <w:rPr>
                <w:rFonts w:ascii="Times New Roman" w:hAnsi="Times New Roman" w:cs="Times New Roman"/>
                <w:sz w:val="20"/>
                <w:szCs w:val="20"/>
              </w:rPr>
            </w:pPr>
            <w:r w:rsidRPr="00E44356">
              <w:rPr>
                <w:rFonts w:ascii="Times New Roman" w:eastAsia="Times New Roman" w:hAnsi="Times New Roman" w:cs="Times New Roman"/>
                <w:sz w:val="24"/>
                <w:szCs w:val="24"/>
              </w:rPr>
              <w:t xml:space="preserve">Учителя </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0"/>
                <w:szCs w:val="20"/>
              </w:rPr>
            </w:pPr>
            <w:r w:rsidRPr="00E44356">
              <w:rPr>
                <w:rFonts w:ascii="Times New Roman" w:eastAsia="Times New Roman" w:hAnsi="Times New Roman" w:cs="Times New Roman"/>
                <w:spacing w:val="-3"/>
                <w:sz w:val="24"/>
                <w:szCs w:val="24"/>
              </w:rPr>
              <w:t>Приложение 2</w:t>
            </w:r>
          </w:p>
        </w:tc>
      </w:tr>
    </w:tbl>
    <w:p w:rsidR="00E44356" w:rsidRDefault="00E44356" w:rsidP="00E44356">
      <w:pPr>
        <w:widowControl w:val="0"/>
        <w:shd w:val="clear" w:color="auto" w:fill="FFFFFF"/>
        <w:autoSpaceDE w:val="0"/>
        <w:autoSpaceDN w:val="0"/>
        <w:adjustRightInd w:val="0"/>
        <w:spacing w:after="0" w:line="360" w:lineRule="auto"/>
        <w:rPr>
          <w:rFonts w:ascii="Times New Roman" w:eastAsia="Times New Roman" w:hAnsi="Times New Roman" w:cs="Times New Roman"/>
          <w:bCs/>
          <w:spacing w:val="-14"/>
          <w:sz w:val="24"/>
          <w:szCs w:val="24"/>
        </w:rPr>
      </w:pPr>
    </w:p>
    <w:p w:rsidR="00E44356" w:rsidRPr="00E44356" w:rsidRDefault="00E44356" w:rsidP="00E44356">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E44356">
        <w:rPr>
          <w:rFonts w:ascii="Times New Roman" w:eastAsia="Times New Roman" w:hAnsi="Times New Roman" w:cs="Times New Roman"/>
          <w:bCs/>
          <w:spacing w:val="-14"/>
          <w:sz w:val="24"/>
          <w:szCs w:val="24"/>
        </w:rPr>
        <w:t>Результативность программы замеряется по уровням:</w:t>
      </w:r>
    </w:p>
    <w:p w:rsidR="00E44356" w:rsidRPr="007750D6" w:rsidRDefault="00E44356" w:rsidP="00270528">
      <w:pPr>
        <w:widowControl w:val="0"/>
        <w:numPr>
          <w:ilvl w:val="0"/>
          <w:numId w:val="32"/>
        </w:numPr>
        <w:shd w:val="clear" w:color="auto" w:fill="FFFFFF"/>
        <w:tabs>
          <w:tab w:val="left" w:pos="826"/>
        </w:tabs>
        <w:autoSpaceDE w:val="0"/>
        <w:autoSpaceDN w:val="0"/>
        <w:adjustRightInd w:val="0"/>
        <w:spacing w:before="125" w:after="0" w:line="360" w:lineRule="auto"/>
        <w:rPr>
          <w:rFonts w:ascii="Times New Roman" w:eastAsia="Times New Roman" w:hAnsi="Times New Roman" w:cs="Times New Roman"/>
          <w:sz w:val="24"/>
          <w:szCs w:val="24"/>
        </w:rPr>
      </w:pPr>
      <w:r w:rsidRPr="00C65F0A">
        <w:rPr>
          <w:rFonts w:ascii="Times New Roman" w:eastAsia="Times New Roman" w:hAnsi="Times New Roman" w:cs="Times New Roman"/>
          <w:spacing w:val="-5"/>
          <w:sz w:val="24"/>
          <w:szCs w:val="24"/>
        </w:rPr>
        <w:t>28 - 37</w:t>
      </w:r>
      <w:r w:rsidRPr="007750D6">
        <w:rPr>
          <w:rFonts w:ascii="Times New Roman" w:eastAsia="Times New Roman" w:hAnsi="Times New Roman" w:cs="Times New Roman"/>
          <w:spacing w:val="-5"/>
          <w:sz w:val="24"/>
          <w:szCs w:val="24"/>
        </w:rPr>
        <w:t xml:space="preserve"> баллов - высокий уровень</w:t>
      </w:r>
    </w:p>
    <w:p w:rsidR="00E44356" w:rsidRPr="007750D6" w:rsidRDefault="00E44356" w:rsidP="00270528">
      <w:pPr>
        <w:widowControl w:val="0"/>
        <w:numPr>
          <w:ilvl w:val="0"/>
          <w:numId w:val="32"/>
        </w:numPr>
        <w:shd w:val="clear" w:color="auto" w:fill="FFFFFF"/>
        <w:tabs>
          <w:tab w:val="left" w:pos="826"/>
        </w:tabs>
        <w:autoSpaceDE w:val="0"/>
        <w:autoSpaceDN w:val="0"/>
        <w:adjustRightInd w:val="0"/>
        <w:spacing w:after="0" w:line="360" w:lineRule="auto"/>
        <w:rPr>
          <w:rFonts w:ascii="Times New Roman" w:eastAsia="Times New Roman" w:hAnsi="Times New Roman" w:cs="Times New Roman"/>
          <w:sz w:val="24"/>
          <w:szCs w:val="24"/>
        </w:rPr>
      </w:pPr>
      <w:r w:rsidRPr="00C65F0A">
        <w:rPr>
          <w:rFonts w:ascii="Times New Roman" w:eastAsia="Times New Roman" w:hAnsi="Times New Roman" w:cs="Times New Roman"/>
          <w:spacing w:val="-7"/>
          <w:sz w:val="24"/>
          <w:szCs w:val="24"/>
        </w:rPr>
        <w:t>16- 27</w:t>
      </w:r>
      <w:r w:rsidRPr="007750D6">
        <w:rPr>
          <w:rFonts w:ascii="Times New Roman" w:eastAsia="Times New Roman" w:hAnsi="Times New Roman" w:cs="Times New Roman"/>
          <w:spacing w:val="-7"/>
          <w:sz w:val="24"/>
          <w:szCs w:val="24"/>
        </w:rPr>
        <w:t xml:space="preserve"> баллов - средний уровень</w:t>
      </w:r>
    </w:p>
    <w:p w:rsidR="00E44356" w:rsidRPr="00C65F0A" w:rsidRDefault="00E44356" w:rsidP="00270528">
      <w:pPr>
        <w:widowControl w:val="0"/>
        <w:numPr>
          <w:ilvl w:val="0"/>
          <w:numId w:val="32"/>
        </w:numPr>
        <w:shd w:val="clear" w:color="auto" w:fill="FFFFFF"/>
        <w:tabs>
          <w:tab w:val="left" w:pos="826"/>
        </w:tabs>
        <w:autoSpaceDE w:val="0"/>
        <w:autoSpaceDN w:val="0"/>
        <w:adjustRightInd w:val="0"/>
        <w:spacing w:after="0" w:line="360" w:lineRule="auto"/>
        <w:rPr>
          <w:rFonts w:ascii="Times New Roman" w:eastAsia="Times New Roman" w:hAnsi="Times New Roman" w:cs="Times New Roman"/>
          <w:sz w:val="24"/>
          <w:szCs w:val="24"/>
        </w:rPr>
      </w:pPr>
      <w:r w:rsidRPr="00C65F0A">
        <w:rPr>
          <w:rFonts w:ascii="Times New Roman" w:eastAsia="Times New Roman" w:hAnsi="Times New Roman" w:cs="Times New Roman"/>
          <w:spacing w:val="-3"/>
          <w:sz w:val="24"/>
          <w:szCs w:val="24"/>
        </w:rPr>
        <w:t>4 - 15</w:t>
      </w:r>
      <w:r w:rsidRPr="007750D6">
        <w:rPr>
          <w:rFonts w:ascii="Times New Roman" w:eastAsia="Times New Roman" w:hAnsi="Times New Roman" w:cs="Times New Roman"/>
          <w:spacing w:val="-3"/>
          <w:sz w:val="24"/>
          <w:szCs w:val="24"/>
        </w:rPr>
        <w:t xml:space="preserve"> баллов -</w:t>
      </w:r>
      <w:r>
        <w:rPr>
          <w:rFonts w:ascii="Times New Roman" w:eastAsia="Times New Roman" w:hAnsi="Times New Roman" w:cs="Times New Roman"/>
          <w:spacing w:val="-3"/>
          <w:sz w:val="24"/>
          <w:szCs w:val="24"/>
        </w:rPr>
        <w:t xml:space="preserve"> </w:t>
      </w:r>
      <w:r w:rsidRPr="007750D6">
        <w:rPr>
          <w:rFonts w:ascii="Times New Roman" w:eastAsia="Times New Roman" w:hAnsi="Times New Roman" w:cs="Times New Roman"/>
          <w:spacing w:val="-3"/>
          <w:sz w:val="24"/>
          <w:szCs w:val="24"/>
        </w:rPr>
        <w:t>низкий уровень</w:t>
      </w:r>
    </w:p>
    <w:tbl>
      <w:tblPr>
        <w:tblW w:w="10206" w:type="dxa"/>
        <w:tblInd w:w="40" w:type="dxa"/>
        <w:tblLayout w:type="fixed"/>
        <w:tblCellMar>
          <w:left w:w="40" w:type="dxa"/>
          <w:right w:w="40" w:type="dxa"/>
        </w:tblCellMar>
        <w:tblLook w:val="0000" w:firstRow="0" w:lastRow="0" w:firstColumn="0" w:lastColumn="0" w:noHBand="0" w:noVBand="0"/>
      </w:tblPr>
      <w:tblGrid>
        <w:gridCol w:w="1945"/>
        <w:gridCol w:w="40"/>
        <w:gridCol w:w="3078"/>
        <w:gridCol w:w="40"/>
        <w:gridCol w:w="1803"/>
        <w:gridCol w:w="40"/>
        <w:gridCol w:w="1519"/>
        <w:gridCol w:w="40"/>
        <w:gridCol w:w="1701"/>
      </w:tblGrid>
      <w:tr w:rsidR="00E44356" w:rsidRPr="007750D6" w:rsidTr="005C66FB">
        <w:trPr>
          <w:trHeight w:hRule="exact" w:val="1375"/>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102" w:right="475"/>
              <w:jc w:val="both"/>
              <w:rPr>
                <w:rFonts w:ascii="Times New Roman" w:hAnsi="Times New Roman" w:cs="Times New Roman"/>
                <w:sz w:val="24"/>
                <w:szCs w:val="24"/>
              </w:rPr>
            </w:pPr>
            <w:r w:rsidRPr="00E44356">
              <w:rPr>
                <w:rFonts w:ascii="Times New Roman" w:hAnsi="Times New Roman" w:cs="Times New Roman"/>
                <w:sz w:val="24"/>
                <w:szCs w:val="24"/>
              </w:rPr>
              <w:t>Ожидаемый результат</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057CEE">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E44356">
              <w:rPr>
                <w:rFonts w:ascii="Times New Roman" w:eastAsia="Times New Roman" w:hAnsi="Times New Roman" w:cs="Times New Roman"/>
                <w:bCs/>
                <w:sz w:val="24"/>
                <w:szCs w:val="24"/>
              </w:rPr>
              <w:t>Критерий</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057CEE">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E44356">
              <w:rPr>
                <w:rFonts w:ascii="Times New Roman" w:eastAsia="Times New Roman" w:hAnsi="Times New Roman" w:cs="Times New Roman"/>
                <w:bCs/>
                <w:sz w:val="24"/>
                <w:szCs w:val="24"/>
              </w:rPr>
              <w:t>Показатель</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057CEE">
            <w:pPr>
              <w:widowControl w:val="0"/>
              <w:shd w:val="clear" w:color="auto" w:fill="FFFFFF"/>
              <w:autoSpaceDE w:val="0"/>
              <w:autoSpaceDN w:val="0"/>
              <w:adjustRightInd w:val="0"/>
              <w:spacing w:after="0" w:line="278" w:lineRule="exact"/>
              <w:ind w:right="408"/>
              <w:rPr>
                <w:rFonts w:ascii="Times New Roman" w:hAnsi="Times New Roman" w:cs="Times New Roman"/>
                <w:sz w:val="20"/>
                <w:szCs w:val="20"/>
              </w:rPr>
            </w:pPr>
            <w:r>
              <w:rPr>
                <w:rFonts w:ascii="Times New Roman" w:eastAsia="Times New Roman" w:hAnsi="Times New Roman" w:cs="Times New Roman"/>
                <w:bCs/>
                <w:sz w:val="24"/>
                <w:szCs w:val="24"/>
              </w:rPr>
              <w:t>Количест</w:t>
            </w:r>
            <w:r w:rsidRPr="00E44356">
              <w:rPr>
                <w:rFonts w:ascii="Times New Roman" w:eastAsia="Times New Roman" w:hAnsi="Times New Roman" w:cs="Times New Roman"/>
                <w:bCs/>
                <w:sz w:val="24"/>
                <w:szCs w:val="24"/>
              </w:rPr>
              <w:t>во баллов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057CEE">
            <w:pPr>
              <w:widowControl w:val="0"/>
              <w:shd w:val="clear" w:color="auto" w:fill="FFFFFF"/>
              <w:autoSpaceDE w:val="0"/>
              <w:autoSpaceDN w:val="0"/>
              <w:adjustRightInd w:val="0"/>
              <w:spacing w:after="0" w:line="274" w:lineRule="exact"/>
              <w:ind w:right="77" w:hanging="5"/>
              <w:rPr>
                <w:rFonts w:ascii="Times New Roman" w:hAnsi="Times New Roman" w:cs="Times New Roman"/>
                <w:sz w:val="20"/>
                <w:szCs w:val="20"/>
              </w:rPr>
            </w:pPr>
            <w:r w:rsidRPr="00E44356">
              <w:rPr>
                <w:rFonts w:ascii="Times New Roman" w:eastAsia="Times New Roman" w:hAnsi="Times New Roman" w:cs="Times New Roman"/>
                <w:bCs/>
                <w:sz w:val="24"/>
                <w:szCs w:val="24"/>
              </w:rPr>
              <w:t xml:space="preserve">Способы </w:t>
            </w:r>
            <w:r w:rsidRPr="00E44356">
              <w:rPr>
                <w:rFonts w:ascii="Times New Roman" w:eastAsia="Times New Roman" w:hAnsi="Times New Roman" w:cs="Times New Roman"/>
                <w:bCs/>
                <w:spacing w:val="-3"/>
                <w:sz w:val="24"/>
                <w:szCs w:val="24"/>
              </w:rPr>
              <w:t>отслеживания</w:t>
            </w:r>
          </w:p>
        </w:tc>
      </w:tr>
      <w:tr w:rsidR="00E44356" w:rsidRPr="007750D6" w:rsidTr="005C66FB">
        <w:trPr>
          <w:trHeight w:hRule="exact" w:val="1387"/>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8" w:lineRule="exact"/>
              <w:ind w:left="5" w:right="5"/>
              <w:rPr>
                <w:rFonts w:ascii="Times New Roman" w:hAnsi="Times New Roman" w:cs="Times New Roman"/>
                <w:sz w:val="20"/>
                <w:szCs w:val="20"/>
              </w:rPr>
            </w:pPr>
            <w:r w:rsidRPr="007750D6">
              <w:rPr>
                <w:rFonts w:ascii="Times New Roman" w:eastAsia="Times New Roman" w:hAnsi="Times New Roman" w:cs="Times New Roman"/>
                <w:spacing w:val="-3"/>
                <w:sz w:val="24"/>
                <w:szCs w:val="24"/>
              </w:rPr>
              <w:t xml:space="preserve">самоутверждение </w:t>
            </w:r>
            <w:r w:rsidRPr="007750D6">
              <w:rPr>
                <w:rFonts w:ascii="Times New Roman" w:eastAsia="Times New Roman" w:hAnsi="Times New Roman" w:cs="Times New Roman"/>
                <w:spacing w:val="-2"/>
                <w:sz w:val="24"/>
                <w:szCs w:val="24"/>
              </w:rPr>
              <w:t xml:space="preserve">в правильности </w:t>
            </w:r>
            <w:r w:rsidRPr="007750D6">
              <w:rPr>
                <w:rFonts w:ascii="Times New Roman" w:eastAsia="Times New Roman" w:hAnsi="Times New Roman" w:cs="Times New Roman"/>
                <w:sz w:val="24"/>
                <w:szCs w:val="24"/>
              </w:rPr>
              <w:t>выбранного профиля</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8" w:lineRule="exact"/>
              <w:ind w:right="696"/>
              <w:rPr>
                <w:rFonts w:ascii="Times New Roman" w:hAnsi="Times New Roman" w:cs="Times New Roman"/>
                <w:sz w:val="20"/>
                <w:szCs w:val="20"/>
              </w:rPr>
            </w:pPr>
            <w:r w:rsidRPr="007750D6">
              <w:rPr>
                <w:rFonts w:ascii="Times New Roman" w:eastAsia="Times New Roman" w:hAnsi="Times New Roman" w:cs="Times New Roman"/>
                <w:sz w:val="24"/>
                <w:szCs w:val="24"/>
              </w:rPr>
              <w:t>Динамика устойчивого интереса к предмету</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057CEE">
            <w:pPr>
              <w:widowControl w:val="0"/>
              <w:shd w:val="clear" w:color="auto" w:fill="FFFFFF"/>
              <w:autoSpaceDE w:val="0"/>
              <w:autoSpaceDN w:val="0"/>
              <w:adjustRightInd w:val="0"/>
              <w:spacing w:after="0" w:line="274" w:lineRule="exact"/>
              <w:ind w:right="509"/>
              <w:rPr>
                <w:rFonts w:ascii="Times New Roman" w:hAnsi="Times New Roman" w:cs="Times New Roman"/>
                <w:sz w:val="24"/>
                <w:szCs w:val="24"/>
              </w:rPr>
            </w:pPr>
            <w:r w:rsidRPr="007750D6">
              <w:rPr>
                <w:rFonts w:ascii="Times New Roman" w:hAnsi="Times New Roman" w:cs="Times New Roman"/>
                <w:sz w:val="24"/>
                <w:szCs w:val="24"/>
              </w:rPr>
              <w:t>90 - 100 % 89 - 80%</w:t>
            </w:r>
          </w:p>
          <w:p w:rsidR="00E44356" w:rsidRDefault="00E44356" w:rsidP="00057CEE">
            <w:pPr>
              <w:widowControl w:val="0"/>
              <w:shd w:val="clear" w:color="auto" w:fill="FFFFFF"/>
              <w:autoSpaceDE w:val="0"/>
              <w:autoSpaceDN w:val="0"/>
              <w:adjustRightInd w:val="0"/>
              <w:spacing w:after="0" w:line="274" w:lineRule="exact"/>
              <w:ind w:right="509"/>
              <w:rPr>
                <w:rFonts w:ascii="Times New Roman" w:hAnsi="Times New Roman" w:cs="Times New Roman"/>
                <w:sz w:val="24"/>
                <w:szCs w:val="24"/>
              </w:rPr>
            </w:pPr>
            <w:r>
              <w:rPr>
                <w:rFonts w:ascii="Times New Roman" w:hAnsi="Times New Roman" w:cs="Times New Roman"/>
                <w:sz w:val="24"/>
                <w:szCs w:val="24"/>
              </w:rPr>
              <w:t>79 - 70%</w:t>
            </w:r>
          </w:p>
          <w:p w:rsidR="00E44356" w:rsidRPr="007750D6" w:rsidRDefault="00E44356" w:rsidP="00057CEE">
            <w:pPr>
              <w:widowControl w:val="0"/>
              <w:shd w:val="clear" w:color="auto" w:fill="FFFFFF"/>
              <w:autoSpaceDE w:val="0"/>
              <w:autoSpaceDN w:val="0"/>
              <w:adjustRightInd w:val="0"/>
              <w:spacing w:after="0" w:line="274" w:lineRule="exact"/>
              <w:ind w:right="509"/>
              <w:rPr>
                <w:rFonts w:ascii="Times New Roman" w:hAnsi="Times New Roman" w:cs="Times New Roman"/>
                <w:sz w:val="20"/>
                <w:szCs w:val="20"/>
              </w:rPr>
            </w:pPr>
            <w:r w:rsidRPr="007750D6">
              <w:rPr>
                <w:rFonts w:ascii="Times New Roman" w:hAnsi="Times New Roman" w:cs="Times New Roman"/>
                <w:sz w:val="24"/>
                <w:szCs w:val="24"/>
              </w:rPr>
              <w:t xml:space="preserve">69 </w:t>
            </w:r>
            <w:r w:rsidRPr="007750D6">
              <w:rPr>
                <w:rFonts w:ascii="Times New Roman" w:eastAsia="Times New Roman" w:hAnsi="Times New Roman" w:cs="Times New Roman"/>
                <w:sz w:val="24"/>
                <w:szCs w:val="24"/>
              </w:rPr>
              <w:t>и менее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057CEE">
            <w:pPr>
              <w:widowControl w:val="0"/>
              <w:shd w:val="clear" w:color="auto" w:fill="FFFFFF"/>
              <w:autoSpaceDE w:val="0"/>
              <w:autoSpaceDN w:val="0"/>
              <w:adjustRightInd w:val="0"/>
              <w:spacing w:after="0" w:line="274" w:lineRule="exact"/>
              <w:ind w:right="336"/>
              <w:rPr>
                <w:rFonts w:ascii="Times New Roman" w:eastAsia="Times New Roman" w:hAnsi="Times New Roman" w:cs="Times New Roman"/>
                <w:sz w:val="24"/>
                <w:szCs w:val="24"/>
              </w:rPr>
            </w:pPr>
            <w:r w:rsidRPr="007750D6">
              <w:rPr>
                <w:rFonts w:ascii="Times New Roman" w:hAnsi="Times New Roman" w:cs="Times New Roman"/>
                <w:sz w:val="24"/>
                <w:szCs w:val="24"/>
              </w:rPr>
              <w:t xml:space="preserve">3 </w:t>
            </w:r>
            <w:r w:rsidRPr="007750D6">
              <w:rPr>
                <w:rFonts w:ascii="Times New Roman" w:eastAsia="Times New Roman" w:hAnsi="Times New Roman" w:cs="Times New Roman"/>
                <w:sz w:val="24"/>
                <w:szCs w:val="24"/>
              </w:rPr>
              <w:t>балла</w:t>
            </w:r>
          </w:p>
          <w:p w:rsidR="00E44356" w:rsidRDefault="00E44356" w:rsidP="00057CEE">
            <w:pPr>
              <w:widowControl w:val="0"/>
              <w:shd w:val="clear" w:color="auto" w:fill="FFFFFF"/>
              <w:autoSpaceDE w:val="0"/>
              <w:autoSpaceDN w:val="0"/>
              <w:adjustRightInd w:val="0"/>
              <w:spacing w:after="0" w:line="274" w:lineRule="exact"/>
              <w:ind w:right="336"/>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 xml:space="preserve">2 балла </w:t>
            </w:r>
          </w:p>
          <w:p w:rsidR="00E44356" w:rsidRDefault="00E44356" w:rsidP="00057CEE">
            <w:pPr>
              <w:widowControl w:val="0"/>
              <w:shd w:val="clear" w:color="auto" w:fill="FFFFFF"/>
              <w:autoSpaceDE w:val="0"/>
              <w:autoSpaceDN w:val="0"/>
              <w:adjustRightInd w:val="0"/>
              <w:spacing w:after="0" w:line="274" w:lineRule="exact"/>
              <w:ind w:right="336"/>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1 балл</w:t>
            </w:r>
          </w:p>
          <w:p w:rsidR="00E44356" w:rsidRPr="007750D6" w:rsidRDefault="00E44356" w:rsidP="00057CEE">
            <w:pPr>
              <w:widowControl w:val="0"/>
              <w:shd w:val="clear" w:color="auto" w:fill="FFFFFF"/>
              <w:autoSpaceDE w:val="0"/>
              <w:autoSpaceDN w:val="0"/>
              <w:adjustRightInd w:val="0"/>
              <w:spacing w:after="0" w:line="274" w:lineRule="exact"/>
              <w:ind w:right="336"/>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0 баллов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hanging="14"/>
              <w:rPr>
                <w:rFonts w:ascii="Times New Roman" w:hAnsi="Times New Roman" w:cs="Times New Roman"/>
                <w:sz w:val="20"/>
                <w:szCs w:val="20"/>
              </w:rPr>
            </w:pPr>
            <w:r w:rsidRPr="007750D6">
              <w:rPr>
                <w:rFonts w:ascii="Times New Roman" w:eastAsia="Times New Roman" w:hAnsi="Times New Roman" w:cs="Times New Roman"/>
                <w:spacing w:val="-2"/>
                <w:sz w:val="24"/>
                <w:szCs w:val="24"/>
              </w:rPr>
              <w:t xml:space="preserve">Анализ входных </w:t>
            </w:r>
            <w:r w:rsidRPr="007750D6">
              <w:rPr>
                <w:rFonts w:ascii="Times New Roman" w:eastAsia="Times New Roman" w:hAnsi="Times New Roman" w:cs="Times New Roman"/>
                <w:sz w:val="24"/>
                <w:szCs w:val="24"/>
              </w:rPr>
              <w:t>заявлений и анкеты по окончании смены</w:t>
            </w:r>
          </w:p>
        </w:tc>
      </w:tr>
      <w:tr w:rsidR="00E44356" w:rsidRPr="007750D6" w:rsidTr="005C66FB">
        <w:trPr>
          <w:trHeight w:hRule="exact" w:val="1561"/>
        </w:trPr>
        <w:tc>
          <w:tcPr>
            <w:tcW w:w="1985" w:type="dxa"/>
            <w:gridSpan w:val="2"/>
            <w:tcBorders>
              <w:top w:val="single" w:sz="6" w:space="0" w:color="auto"/>
              <w:left w:val="single" w:sz="6" w:space="0" w:color="auto"/>
              <w:bottom w:val="nil"/>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8" w:lineRule="exact"/>
              <w:ind w:left="19" w:right="859" w:firstLine="5"/>
              <w:rPr>
                <w:rFonts w:ascii="Times New Roman" w:hAnsi="Times New Roman" w:cs="Times New Roman"/>
                <w:sz w:val="20"/>
                <w:szCs w:val="20"/>
              </w:rPr>
            </w:pPr>
            <w:r>
              <w:rPr>
                <w:rFonts w:ascii="Times New Roman" w:eastAsia="Times New Roman" w:hAnsi="Times New Roman" w:cs="Times New Roman"/>
                <w:sz w:val="24"/>
                <w:szCs w:val="24"/>
              </w:rPr>
              <w:t>создание проекто</w:t>
            </w:r>
            <w:r w:rsidRPr="007750D6">
              <w:rPr>
                <w:rFonts w:ascii="Times New Roman" w:eastAsia="Times New Roman" w:hAnsi="Times New Roman" w:cs="Times New Roman"/>
                <w:sz w:val="24"/>
                <w:szCs w:val="24"/>
              </w:rPr>
              <w:t>в</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right="240" w:firstLine="5"/>
              <w:rPr>
                <w:rFonts w:ascii="Times New Roman" w:hAnsi="Times New Roman" w:cs="Times New Roman"/>
                <w:sz w:val="20"/>
                <w:szCs w:val="20"/>
              </w:rPr>
            </w:pPr>
            <w:r w:rsidRPr="007750D6">
              <w:rPr>
                <w:rFonts w:ascii="Times New Roman" w:eastAsia="Times New Roman" w:hAnsi="Times New Roman" w:cs="Times New Roman"/>
                <w:spacing w:val="-1"/>
                <w:sz w:val="24"/>
                <w:szCs w:val="24"/>
              </w:rPr>
              <w:t xml:space="preserve">Количество добровольных </w:t>
            </w:r>
            <w:r w:rsidRPr="007750D6">
              <w:rPr>
                <w:rFonts w:ascii="Times New Roman" w:eastAsia="Times New Roman" w:hAnsi="Times New Roman" w:cs="Times New Roman"/>
                <w:spacing w:val="-3"/>
                <w:sz w:val="24"/>
                <w:szCs w:val="24"/>
              </w:rPr>
              <w:t xml:space="preserve">объединений по 4 человека </w:t>
            </w:r>
            <w:r w:rsidRPr="007750D6">
              <w:rPr>
                <w:rFonts w:ascii="Times New Roman" w:eastAsia="Times New Roman" w:hAnsi="Times New Roman" w:cs="Times New Roman"/>
                <w:sz w:val="24"/>
                <w:szCs w:val="24"/>
              </w:rPr>
              <w:t>для создания проектов</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057CEE">
            <w:pPr>
              <w:widowControl w:val="0"/>
              <w:shd w:val="clear" w:color="auto" w:fill="FFFFFF"/>
              <w:autoSpaceDE w:val="0"/>
              <w:autoSpaceDN w:val="0"/>
              <w:adjustRightInd w:val="0"/>
              <w:spacing w:after="0" w:line="278" w:lineRule="exact"/>
              <w:ind w:right="1205" w:firstLine="14"/>
              <w:rPr>
                <w:rFonts w:ascii="Times New Roman" w:hAnsi="Times New Roman" w:cs="Times New Roman"/>
                <w:sz w:val="24"/>
                <w:szCs w:val="24"/>
              </w:rPr>
            </w:pPr>
            <w:r>
              <w:rPr>
                <w:rFonts w:ascii="Times New Roman" w:hAnsi="Times New Roman" w:cs="Times New Roman"/>
                <w:sz w:val="24"/>
                <w:szCs w:val="24"/>
              </w:rPr>
              <w:t>5</w:t>
            </w:r>
          </w:p>
          <w:p w:rsidR="00E44356" w:rsidRDefault="00E44356" w:rsidP="00057CEE">
            <w:pPr>
              <w:widowControl w:val="0"/>
              <w:shd w:val="clear" w:color="auto" w:fill="FFFFFF"/>
              <w:autoSpaceDE w:val="0"/>
              <w:autoSpaceDN w:val="0"/>
              <w:adjustRightInd w:val="0"/>
              <w:spacing w:after="0" w:line="278" w:lineRule="exact"/>
              <w:ind w:right="1205" w:firstLine="14"/>
              <w:rPr>
                <w:rFonts w:ascii="Times New Roman" w:hAnsi="Times New Roman" w:cs="Times New Roman"/>
                <w:sz w:val="24"/>
                <w:szCs w:val="24"/>
              </w:rPr>
            </w:pPr>
            <w:r>
              <w:rPr>
                <w:rFonts w:ascii="Times New Roman" w:hAnsi="Times New Roman" w:cs="Times New Roman"/>
                <w:sz w:val="24"/>
                <w:szCs w:val="24"/>
              </w:rPr>
              <w:t>4-2</w:t>
            </w:r>
          </w:p>
          <w:p w:rsidR="00E44356" w:rsidRPr="007750D6" w:rsidRDefault="00E44356" w:rsidP="00057CEE">
            <w:pPr>
              <w:widowControl w:val="0"/>
              <w:shd w:val="clear" w:color="auto" w:fill="FFFFFF"/>
              <w:autoSpaceDE w:val="0"/>
              <w:autoSpaceDN w:val="0"/>
              <w:adjustRightInd w:val="0"/>
              <w:spacing w:after="0" w:line="278" w:lineRule="exact"/>
              <w:ind w:right="1205" w:firstLine="14"/>
              <w:rPr>
                <w:rFonts w:ascii="Times New Roman" w:hAnsi="Times New Roman" w:cs="Times New Roman"/>
                <w:sz w:val="20"/>
                <w:szCs w:val="20"/>
              </w:rPr>
            </w:pPr>
            <w:r>
              <w:rPr>
                <w:rFonts w:ascii="Times New Roman" w:hAnsi="Times New Roman" w:cs="Times New Roman"/>
                <w:sz w:val="24"/>
                <w:szCs w:val="24"/>
              </w:rPr>
              <w:t>1</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057CEE">
            <w:pPr>
              <w:widowControl w:val="0"/>
              <w:shd w:val="clear" w:color="auto" w:fill="FFFFFF"/>
              <w:autoSpaceDE w:val="0"/>
              <w:autoSpaceDN w:val="0"/>
              <w:adjustRightInd w:val="0"/>
              <w:spacing w:after="0" w:line="278" w:lineRule="exact"/>
              <w:ind w:left="5" w:right="326"/>
              <w:rPr>
                <w:rFonts w:ascii="Times New Roman" w:eastAsia="Times New Roman" w:hAnsi="Times New Roman" w:cs="Times New Roman"/>
                <w:sz w:val="24"/>
                <w:szCs w:val="24"/>
              </w:rPr>
            </w:pPr>
            <w:r w:rsidRPr="007750D6">
              <w:rPr>
                <w:rFonts w:ascii="Times New Roman" w:hAnsi="Times New Roman" w:cs="Times New Roman"/>
                <w:sz w:val="24"/>
                <w:szCs w:val="24"/>
              </w:rPr>
              <w:t xml:space="preserve">2 </w:t>
            </w:r>
            <w:r w:rsidRPr="007750D6">
              <w:rPr>
                <w:rFonts w:ascii="Times New Roman" w:eastAsia="Times New Roman" w:hAnsi="Times New Roman" w:cs="Times New Roman"/>
                <w:sz w:val="24"/>
                <w:szCs w:val="24"/>
              </w:rPr>
              <w:t>балла</w:t>
            </w:r>
          </w:p>
          <w:p w:rsidR="00E44356" w:rsidRDefault="00E44356" w:rsidP="00057CEE">
            <w:pPr>
              <w:widowControl w:val="0"/>
              <w:shd w:val="clear" w:color="auto" w:fill="FFFFFF"/>
              <w:autoSpaceDE w:val="0"/>
              <w:autoSpaceDN w:val="0"/>
              <w:adjustRightInd w:val="0"/>
              <w:spacing w:after="0" w:line="278" w:lineRule="exact"/>
              <w:ind w:left="5" w:right="326"/>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 xml:space="preserve">1 балл </w:t>
            </w:r>
          </w:p>
          <w:p w:rsidR="00E44356" w:rsidRPr="007750D6" w:rsidRDefault="00E44356" w:rsidP="00057CEE">
            <w:pPr>
              <w:widowControl w:val="0"/>
              <w:shd w:val="clear" w:color="auto" w:fill="FFFFFF"/>
              <w:autoSpaceDE w:val="0"/>
              <w:autoSpaceDN w:val="0"/>
              <w:adjustRightInd w:val="0"/>
              <w:spacing w:after="0" w:line="278" w:lineRule="exact"/>
              <w:ind w:left="5" w:right="326"/>
              <w:rPr>
                <w:rFonts w:ascii="Times New Roman" w:hAnsi="Times New Roman" w:cs="Times New Roman"/>
                <w:sz w:val="20"/>
                <w:szCs w:val="20"/>
              </w:rPr>
            </w:pPr>
            <w:r w:rsidRPr="007750D6">
              <w:rPr>
                <w:rFonts w:ascii="Times New Roman" w:eastAsia="Times New Roman" w:hAnsi="Times New Roman" w:cs="Times New Roman"/>
                <w:sz w:val="24"/>
                <w:szCs w:val="24"/>
              </w:rPr>
              <w:t>0 баллов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8" w:lineRule="exact"/>
              <w:ind w:right="446" w:firstLine="5"/>
              <w:rPr>
                <w:rFonts w:ascii="Times New Roman" w:hAnsi="Times New Roman" w:cs="Times New Roman"/>
                <w:sz w:val="20"/>
                <w:szCs w:val="20"/>
              </w:rPr>
            </w:pPr>
            <w:r w:rsidRPr="007750D6">
              <w:rPr>
                <w:rFonts w:ascii="Times New Roman" w:eastAsia="Times New Roman" w:hAnsi="Times New Roman" w:cs="Times New Roman"/>
                <w:sz w:val="24"/>
                <w:szCs w:val="24"/>
              </w:rPr>
              <w:t>Численный состав</w:t>
            </w:r>
          </w:p>
        </w:tc>
      </w:tr>
      <w:tr w:rsidR="00E44356" w:rsidRPr="007750D6" w:rsidTr="005C66FB">
        <w:trPr>
          <w:trHeight w:hRule="exact" w:val="1114"/>
        </w:trPr>
        <w:tc>
          <w:tcPr>
            <w:tcW w:w="1985" w:type="dxa"/>
            <w:gridSpan w:val="2"/>
            <w:tcBorders>
              <w:top w:val="nil"/>
              <w:left w:val="single" w:sz="6" w:space="0" w:color="auto"/>
              <w:bottom w:val="nil"/>
              <w:right w:val="single" w:sz="6" w:space="0" w:color="auto"/>
            </w:tcBorders>
            <w:shd w:val="clear" w:color="auto" w:fill="FFFFFF"/>
          </w:tcPr>
          <w:p w:rsidR="00E44356" w:rsidRPr="007750D6" w:rsidRDefault="00E44356" w:rsidP="00057CEE">
            <w:pPr>
              <w:widowControl w:val="0"/>
              <w:autoSpaceDE w:val="0"/>
              <w:autoSpaceDN w:val="0"/>
              <w:adjustRightInd w:val="0"/>
              <w:spacing w:after="0" w:line="240" w:lineRule="auto"/>
              <w:rPr>
                <w:rFonts w:ascii="Times New Roman" w:hAnsi="Times New Roman" w:cs="Times New Roman"/>
                <w:sz w:val="20"/>
                <w:szCs w:val="20"/>
              </w:rPr>
            </w:pPr>
          </w:p>
          <w:p w:rsidR="00E44356" w:rsidRPr="007750D6" w:rsidRDefault="00E44356" w:rsidP="00057CEE">
            <w:pPr>
              <w:widowControl w:val="0"/>
              <w:autoSpaceDE w:val="0"/>
              <w:autoSpaceDN w:val="0"/>
              <w:adjustRightInd w:val="0"/>
              <w:spacing w:after="0" w:line="240" w:lineRule="auto"/>
              <w:rPr>
                <w:rFonts w:ascii="Times New Roman" w:hAnsi="Times New Roman" w:cs="Times New Roman"/>
                <w:sz w:val="20"/>
                <w:szCs w:val="20"/>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right="240" w:firstLine="5"/>
              <w:rPr>
                <w:rFonts w:ascii="Times New Roman" w:hAnsi="Times New Roman" w:cs="Times New Roman"/>
                <w:sz w:val="20"/>
                <w:szCs w:val="20"/>
              </w:rPr>
            </w:pPr>
            <w:r w:rsidRPr="007750D6">
              <w:rPr>
                <w:rFonts w:ascii="Times New Roman" w:eastAsia="Times New Roman" w:hAnsi="Times New Roman" w:cs="Times New Roman"/>
                <w:spacing w:val="-1"/>
                <w:sz w:val="24"/>
                <w:szCs w:val="24"/>
              </w:rPr>
              <w:t xml:space="preserve">Количество добровольных </w:t>
            </w:r>
            <w:r w:rsidRPr="007750D6">
              <w:rPr>
                <w:rFonts w:ascii="Times New Roman" w:eastAsia="Times New Roman" w:hAnsi="Times New Roman" w:cs="Times New Roman"/>
                <w:spacing w:val="-3"/>
                <w:sz w:val="24"/>
                <w:szCs w:val="24"/>
              </w:rPr>
              <w:t xml:space="preserve">объединений по 2 человека </w:t>
            </w:r>
            <w:r w:rsidRPr="007750D6">
              <w:rPr>
                <w:rFonts w:ascii="Times New Roman" w:eastAsia="Times New Roman" w:hAnsi="Times New Roman" w:cs="Times New Roman"/>
                <w:sz w:val="24"/>
                <w:szCs w:val="24"/>
              </w:rPr>
              <w:t>для создания проектов</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right="1085"/>
              <w:rPr>
                <w:rFonts w:ascii="Times New Roman" w:hAnsi="Times New Roman" w:cs="Times New Roman"/>
                <w:sz w:val="20"/>
                <w:szCs w:val="20"/>
              </w:rPr>
            </w:pPr>
            <w:r w:rsidRPr="007750D6">
              <w:rPr>
                <w:rFonts w:ascii="Times New Roman" w:hAnsi="Times New Roman" w:cs="Times New Roman"/>
                <w:sz w:val="24"/>
                <w:szCs w:val="24"/>
              </w:rPr>
              <w:t>15-20 9-14</w:t>
            </w:r>
          </w:p>
          <w:p w:rsidR="00E44356" w:rsidRDefault="00E44356" w:rsidP="00057CEE">
            <w:pPr>
              <w:widowControl w:val="0"/>
              <w:shd w:val="clear" w:color="auto" w:fill="FFFFFF"/>
              <w:autoSpaceDE w:val="0"/>
              <w:autoSpaceDN w:val="0"/>
              <w:adjustRightInd w:val="0"/>
              <w:spacing w:after="0" w:line="274" w:lineRule="exact"/>
              <w:ind w:left="5" w:right="1085"/>
              <w:rPr>
                <w:rFonts w:ascii="Times New Roman" w:hAnsi="Times New Roman" w:cs="Times New Roman"/>
                <w:sz w:val="24"/>
                <w:szCs w:val="24"/>
              </w:rPr>
            </w:pPr>
            <w:r w:rsidRPr="007750D6">
              <w:rPr>
                <w:rFonts w:ascii="Times New Roman" w:hAnsi="Times New Roman" w:cs="Times New Roman"/>
                <w:sz w:val="24"/>
                <w:szCs w:val="24"/>
              </w:rPr>
              <w:t xml:space="preserve">3-8 </w:t>
            </w:r>
          </w:p>
          <w:p w:rsidR="00E44356" w:rsidRPr="007750D6" w:rsidRDefault="00E44356" w:rsidP="00057CEE">
            <w:pPr>
              <w:widowControl w:val="0"/>
              <w:shd w:val="clear" w:color="auto" w:fill="FFFFFF"/>
              <w:autoSpaceDE w:val="0"/>
              <w:autoSpaceDN w:val="0"/>
              <w:adjustRightInd w:val="0"/>
              <w:spacing w:after="0" w:line="274" w:lineRule="exact"/>
              <w:ind w:left="5" w:right="1085"/>
              <w:rPr>
                <w:rFonts w:ascii="Times New Roman" w:hAnsi="Times New Roman" w:cs="Times New Roman"/>
                <w:sz w:val="20"/>
                <w:szCs w:val="20"/>
              </w:rPr>
            </w:pPr>
            <w:r w:rsidRPr="007750D6">
              <w:rPr>
                <w:rFonts w:ascii="Times New Roman" w:hAnsi="Times New Roman" w:cs="Times New Roman"/>
                <w:sz w:val="24"/>
                <w:szCs w:val="24"/>
              </w:rPr>
              <w:t>1-2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057CEE">
            <w:pPr>
              <w:widowControl w:val="0"/>
              <w:shd w:val="clear" w:color="auto" w:fill="FFFFFF"/>
              <w:autoSpaceDE w:val="0"/>
              <w:autoSpaceDN w:val="0"/>
              <w:adjustRightInd w:val="0"/>
              <w:spacing w:after="0" w:line="274" w:lineRule="exact"/>
              <w:ind w:left="5" w:right="326"/>
              <w:rPr>
                <w:rFonts w:ascii="Times New Roman" w:eastAsia="Times New Roman" w:hAnsi="Times New Roman" w:cs="Times New Roman"/>
                <w:sz w:val="24"/>
                <w:szCs w:val="24"/>
              </w:rPr>
            </w:pPr>
            <w:r w:rsidRPr="007750D6">
              <w:rPr>
                <w:rFonts w:ascii="Times New Roman" w:hAnsi="Times New Roman" w:cs="Times New Roman"/>
                <w:sz w:val="24"/>
                <w:szCs w:val="24"/>
              </w:rPr>
              <w:t xml:space="preserve">3 </w:t>
            </w:r>
            <w:r w:rsidRPr="007750D6">
              <w:rPr>
                <w:rFonts w:ascii="Times New Roman" w:eastAsia="Times New Roman" w:hAnsi="Times New Roman" w:cs="Times New Roman"/>
                <w:sz w:val="24"/>
                <w:szCs w:val="24"/>
              </w:rPr>
              <w:t xml:space="preserve">балла </w:t>
            </w:r>
          </w:p>
          <w:p w:rsidR="00E44356" w:rsidRDefault="00E44356" w:rsidP="00057CEE">
            <w:pPr>
              <w:widowControl w:val="0"/>
              <w:shd w:val="clear" w:color="auto" w:fill="FFFFFF"/>
              <w:autoSpaceDE w:val="0"/>
              <w:autoSpaceDN w:val="0"/>
              <w:adjustRightInd w:val="0"/>
              <w:spacing w:after="0" w:line="274" w:lineRule="exact"/>
              <w:ind w:left="5" w:right="326"/>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 xml:space="preserve">2 балла </w:t>
            </w:r>
          </w:p>
          <w:p w:rsidR="00E44356" w:rsidRDefault="00E44356" w:rsidP="00057CEE">
            <w:pPr>
              <w:widowControl w:val="0"/>
              <w:shd w:val="clear" w:color="auto" w:fill="FFFFFF"/>
              <w:autoSpaceDE w:val="0"/>
              <w:autoSpaceDN w:val="0"/>
              <w:adjustRightInd w:val="0"/>
              <w:spacing w:after="0" w:line="274" w:lineRule="exact"/>
              <w:ind w:left="5" w:right="326"/>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1 балл</w:t>
            </w:r>
          </w:p>
          <w:p w:rsidR="00E44356" w:rsidRPr="007750D6" w:rsidRDefault="00E44356" w:rsidP="00057CEE">
            <w:pPr>
              <w:widowControl w:val="0"/>
              <w:shd w:val="clear" w:color="auto" w:fill="FFFFFF"/>
              <w:autoSpaceDE w:val="0"/>
              <w:autoSpaceDN w:val="0"/>
              <w:adjustRightInd w:val="0"/>
              <w:spacing w:after="0" w:line="274" w:lineRule="exact"/>
              <w:ind w:left="5" w:right="326"/>
              <w:rPr>
                <w:rFonts w:ascii="Times New Roman" w:hAnsi="Times New Roman" w:cs="Times New Roman"/>
                <w:sz w:val="20"/>
                <w:szCs w:val="20"/>
              </w:rPr>
            </w:pPr>
            <w:r w:rsidRPr="007750D6">
              <w:rPr>
                <w:rFonts w:ascii="Times New Roman" w:eastAsia="Times New Roman" w:hAnsi="Times New Roman" w:cs="Times New Roman"/>
                <w:sz w:val="24"/>
                <w:szCs w:val="24"/>
              </w:rPr>
              <w:t>0 баллов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right="446" w:firstLine="5"/>
              <w:rPr>
                <w:rFonts w:ascii="Times New Roman" w:hAnsi="Times New Roman" w:cs="Times New Roman"/>
                <w:sz w:val="20"/>
                <w:szCs w:val="20"/>
              </w:rPr>
            </w:pPr>
            <w:r w:rsidRPr="007750D6">
              <w:rPr>
                <w:rFonts w:ascii="Times New Roman" w:eastAsia="Times New Roman" w:hAnsi="Times New Roman" w:cs="Times New Roman"/>
                <w:sz w:val="24"/>
                <w:szCs w:val="24"/>
              </w:rPr>
              <w:t>Численный состав</w:t>
            </w:r>
          </w:p>
        </w:tc>
      </w:tr>
      <w:tr w:rsidR="00E44356" w:rsidRPr="007750D6" w:rsidTr="005C66FB">
        <w:trPr>
          <w:trHeight w:hRule="exact" w:val="840"/>
        </w:trPr>
        <w:tc>
          <w:tcPr>
            <w:tcW w:w="1985" w:type="dxa"/>
            <w:gridSpan w:val="2"/>
            <w:tcBorders>
              <w:top w:val="nil"/>
              <w:left w:val="single" w:sz="6" w:space="0" w:color="auto"/>
              <w:bottom w:val="nil"/>
              <w:right w:val="single" w:sz="6" w:space="0" w:color="auto"/>
            </w:tcBorders>
            <w:shd w:val="clear" w:color="auto" w:fill="FFFFFF"/>
          </w:tcPr>
          <w:p w:rsidR="00E44356" w:rsidRPr="007750D6" w:rsidRDefault="00E44356" w:rsidP="00057CEE">
            <w:pPr>
              <w:widowControl w:val="0"/>
              <w:autoSpaceDE w:val="0"/>
              <w:autoSpaceDN w:val="0"/>
              <w:adjustRightInd w:val="0"/>
              <w:spacing w:after="0" w:line="240" w:lineRule="auto"/>
              <w:rPr>
                <w:rFonts w:ascii="Times New Roman" w:hAnsi="Times New Roman" w:cs="Times New Roman"/>
                <w:sz w:val="20"/>
                <w:szCs w:val="20"/>
              </w:rPr>
            </w:pPr>
          </w:p>
          <w:p w:rsidR="00E44356" w:rsidRPr="007750D6" w:rsidRDefault="00E44356" w:rsidP="00057CEE">
            <w:pPr>
              <w:widowControl w:val="0"/>
              <w:autoSpaceDE w:val="0"/>
              <w:autoSpaceDN w:val="0"/>
              <w:adjustRightInd w:val="0"/>
              <w:spacing w:after="0" w:line="240" w:lineRule="auto"/>
              <w:rPr>
                <w:rFonts w:ascii="Times New Roman" w:hAnsi="Times New Roman" w:cs="Times New Roman"/>
                <w:sz w:val="20"/>
                <w:szCs w:val="20"/>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left="5" w:right="370"/>
              <w:rPr>
                <w:rFonts w:ascii="Times New Roman" w:hAnsi="Times New Roman" w:cs="Times New Roman"/>
                <w:sz w:val="20"/>
                <w:szCs w:val="20"/>
              </w:rPr>
            </w:pPr>
            <w:r w:rsidRPr="007750D6">
              <w:rPr>
                <w:rFonts w:ascii="Times New Roman" w:eastAsia="Times New Roman" w:hAnsi="Times New Roman" w:cs="Times New Roman"/>
                <w:spacing w:val="-3"/>
                <w:sz w:val="24"/>
                <w:szCs w:val="24"/>
              </w:rPr>
              <w:t xml:space="preserve">Наличие </w:t>
            </w:r>
            <w:proofErr w:type="gramStart"/>
            <w:r w:rsidRPr="007750D6">
              <w:rPr>
                <w:rFonts w:ascii="Times New Roman" w:eastAsia="Times New Roman" w:hAnsi="Times New Roman" w:cs="Times New Roman"/>
                <w:spacing w:val="-3"/>
                <w:sz w:val="24"/>
                <w:szCs w:val="24"/>
              </w:rPr>
              <w:t xml:space="preserve">индивидуальных </w:t>
            </w:r>
            <w:r w:rsidRPr="007750D6">
              <w:rPr>
                <w:rFonts w:ascii="Times New Roman" w:eastAsia="Times New Roman" w:hAnsi="Times New Roman" w:cs="Times New Roman"/>
                <w:sz w:val="24"/>
                <w:szCs w:val="24"/>
              </w:rPr>
              <w:t>проектов</w:t>
            </w:r>
            <w:proofErr w:type="gramEnd"/>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left="5"/>
              <w:rPr>
                <w:rFonts w:ascii="Times New Roman" w:hAnsi="Times New Roman" w:cs="Times New Roman"/>
                <w:sz w:val="20"/>
                <w:szCs w:val="20"/>
              </w:rPr>
            </w:pPr>
            <w:r w:rsidRPr="007750D6">
              <w:rPr>
                <w:rFonts w:ascii="Times New Roman" w:hAnsi="Times New Roman" w:cs="Times New Roman"/>
                <w:sz w:val="24"/>
                <w:szCs w:val="24"/>
              </w:rPr>
              <w:t xml:space="preserve">4 </w:t>
            </w:r>
            <w:r w:rsidRPr="007750D6">
              <w:rPr>
                <w:rFonts w:ascii="Times New Roman" w:eastAsia="Times New Roman" w:hAnsi="Times New Roman" w:cs="Times New Roman"/>
                <w:sz w:val="24"/>
                <w:szCs w:val="24"/>
              </w:rPr>
              <w:t>и более</w:t>
            </w:r>
          </w:p>
          <w:p w:rsidR="00E44356" w:rsidRPr="007750D6" w:rsidRDefault="00E44356" w:rsidP="00057CEE">
            <w:pPr>
              <w:widowControl w:val="0"/>
              <w:shd w:val="clear" w:color="auto" w:fill="FFFFFF"/>
              <w:autoSpaceDE w:val="0"/>
              <w:autoSpaceDN w:val="0"/>
              <w:adjustRightInd w:val="0"/>
              <w:spacing w:after="0" w:line="274" w:lineRule="exact"/>
              <w:ind w:left="5"/>
              <w:rPr>
                <w:rFonts w:ascii="Times New Roman" w:hAnsi="Times New Roman" w:cs="Times New Roman"/>
                <w:sz w:val="20"/>
                <w:szCs w:val="20"/>
              </w:rPr>
            </w:pPr>
            <w:r w:rsidRPr="007750D6">
              <w:rPr>
                <w:rFonts w:ascii="Times New Roman" w:hAnsi="Times New Roman" w:cs="Times New Roman"/>
                <w:sz w:val="24"/>
                <w:szCs w:val="24"/>
              </w:rPr>
              <w:t>2-3</w:t>
            </w:r>
          </w:p>
          <w:p w:rsidR="00E44356" w:rsidRPr="007750D6" w:rsidRDefault="00E44356" w:rsidP="00057CEE">
            <w:pPr>
              <w:widowControl w:val="0"/>
              <w:shd w:val="clear" w:color="auto" w:fill="FFFFFF"/>
              <w:autoSpaceDE w:val="0"/>
              <w:autoSpaceDN w:val="0"/>
              <w:adjustRightInd w:val="0"/>
              <w:spacing w:after="0" w:line="274" w:lineRule="exact"/>
              <w:ind w:left="5"/>
              <w:rPr>
                <w:rFonts w:ascii="Times New Roman" w:hAnsi="Times New Roman" w:cs="Times New Roman"/>
                <w:sz w:val="20"/>
                <w:szCs w:val="20"/>
              </w:rPr>
            </w:pPr>
            <w:r w:rsidRPr="007750D6">
              <w:rPr>
                <w:rFonts w:ascii="Times New Roman" w:hAnsi="Times New Roman" w:cs="Times New Roman"/>
                <w:sz w:val="24"/>
                <w:szCs w:val="24"/>
              </w:rPr>
              <w:t>1</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057CEE">
            <w:pPr>
              <w:widowControl w:val="0"/>
              <w:shd w:val="clear" w:color="auto" w:fill="FFFFFF"/>
              <w:autoSpaceDE w:val="0"/>
              <w:autoSpaceDN w:val="0"/>
              <w:adjustRightInd w:val="0"/>
              <w:spacing w:after="0" w:line="274" w:lineRule="exact"/>
              <w:ind w:left="5" w:right="322"/>
              <w:rPr>
                <w:rFonts w:ascii="Times New Roman" w:eastAsia="Times New Roman" w:hAnsi="Times New Roman" w:cs="Times New Roman"/>
                <w:sz w:val="24"/>
                <w:szCs w:val="24"/>
              </w:rPr>
            </w:pPr>
            <w:r w:rsidRPr="007750D6">
              <w:rPr>
                <w:rFonts w:ascii="Times New Roman" w:hAnsi="Times New Roman" w:cs="Times New Roman"/>
                <w:sz w:val="24"/>
                <w:szCs w:val="24"/>
              </w:rPr>
              <w:t xml:space="preserve">3 </w:t>
            </w:r>
            <w:r w:rsidRPr="007750D6">
              <w:rPr>
                <w:rFonts w:ascii="Times New Roman" w:eastAsia="Times New Roman" w:hAnsi="Times New Roman" w:cs="Times New Roman"/>
                <w:sz w:val="24"/>
                <w:szCs w:val="24"/>
              </w:rPr>
              <w:t xml:space="preserve">балла </w:t>
            </w:r>
          </w:p>
          <w:p w:rsidR="00E44356" w:rsidRDefault="00E44356" w:rsidP="00057CEE">
            <w:pPr>
              <w:widowControl w:val="0"/>
              <w:shd w:val="clear" w:color="auto" w:fill="FFFFFF"/>
              <w:autoSpaceDE w:val="0"/>
              <w:autoSpaceDN w:val="0"/>
              <w:adjustRightInd w:val="0"/>
              <w:spacing w:after="0" w:line="274" w:lineRule="exact"/>
              <w:ind w:left="5" w:right="322"/>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2 балл</w:t>
            </w:r>
          </w:p>
          <w:p w:rsidR="00E44356" w:rsidRPr="007750D6" w:rsidRDefault="00E44356" w:rsidP="00057CEE">
            <w:pPr>
              <w:widowControl w:val="0"/>
              <w:shd w:val="clear" w:color="auto" w:fill="FFFFFF"/>
              <w:autoSpaceDE w:val="0"/>
              <w:autoSpaceDN w:val="0"/>
              <w:adjustRightInd w:val="0"/>
              <w:spacing w:after="0" w:line="274" w:lineRule="exact"/>
              <w:ind w:right="322"/>
              <w:rPr>
                <w:rFonts w:ascii="Times New Roman" w:hAnsi="Times New Roman" w:cs="Times New Roman"/>
                <w:sz w:val="20"/>
                <w:szCs w:val="20"/>
              </w:rPr>
            </w:pPr>
            <w:r w:rsidRPr="007750D6">
              <w:rPr>
                <w:rFonts w:ascii="Times New Roman" w:eastAsia="Times New Roman" w:hAnsi="Times New Roman" w:cs="Times New Roman"/>
                <w:sz w:val="24"/>
                <w:szCs w:val="24"/>
              </w:rPr>
              <w:t>1 баллов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8" w:lineRule="exact"/>
              <w:ind w:right="446" w:firstLine="5"/>
              <w:rPr>
                <w:rFonts w:ascii="Times New Roman" w:hAnsi="Times New Roman" w:cs="Times New Roman"/>
                <w:sz w:val="20"/>
                <w:szCs w:val="20"/>
              </w:rPr>
            </w:pPr>
            <w:r w:rsidRPr="007750D6">
              <w:rPr>
                <w:rFonts w:ascii="Times New Roman" w:eastAsia="Times New Roman" w:hAnsi="Times New Roman" w:cs="Times New Roman"/>
                <w:sz w:val="24"/>
                <w:szCs w:val="24"/>
              </w:rPr>
              <w:t>Численный состав</w:t>
            </w:r>
          </w:p>
        </w:tc>
      </w:tr>
      <w:tr w:rsidR="00E44356" w:rsidRPr="007750D6" w:rsidTr="005C66FB">
        <w:trPr>
          <w:trHeight w:hRule="exact" w:val="840"/>
        </w:trPr>
        <w:tc>
          <w:tcPr>
            <w:tcW w:w="1985" w:type="dxa"/>
            <w:gridSpan w:val="2"/>
            <w:tcBorders>
              <w:top w:val="nil"/>
              <w:left w:val="single" w:sz="6" w:space="0" w:color="auto"/>
              <w:bottom w:val="nil"/>
              <w:right w:val="single" w:sz="6" w:space="0" w:color="auto"/>
            </w:tcBorders>
            <w:shd w:val="clear" w:color="auto" w:fill="FFFFFF"/>
          </w:tcPr>
          <w:p w:rsidR="00E44356" w:rsidRPr="007750D6" w:rsidRDefault="00E44356" w:rsidP="00057CEE">
            <w:pPr>
              <w:widowControl w:val="0"/>
              <w:autoSpaceDE w:val="0"/>
              <w:autoSpaceDN w:val="0"/>
              <w:adjustRightInd w:val="0"/>
              <w:spacing w:after="0" w:line="240" w:lineRule="auto"/>
              <w:rPr>
                <w:rFonts w:ascii="Times New Roman" w:hAnsi="Times New Roman" w:cs="Times New Roman"/>
                <w:sz w:val="20"/>
                <w:szCs w:val="20"/>
              </w:rPr>
            </w:pPr>
          </w:p>
          <w:p w:rsidR="00E44356" w:rsidRPr="007750D6" w:rsidRDefault="00E44356" w:rsidP="00057CEE">
            <w:pPr>
              <w:widowControl w:val="0"/>
              <w:autoSpaceDE w:val="0"/>
              <w:autoSpaceDN w:val="0"/>
              <w:adjustRightInd w:val="0"/>
              <w:spacing w:after="0" w:line="240" w:lineRule="auto"/>
              <w:rPr>
                <w:rFonts w:ascii="Times New Roman" w:hAnsi="Times New Roman" w:cs="Times New Roman"/>
                <w:sz w:val="20"/>
                <w:szCs w:val="20"/>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69" w:lineRule="exact"/>
              <w:ind w:left="5" w:right="542"/>
              <w:rPr>
                <w:rFonts w:ascii="Times New Roman" w:hAnsi="Times New Roman" w:cs="Times New Roman"/>
                <w:sz w:val="20"/>
                <w:szCs w:val="20"/>
              </w:rPr>
            </w:pPr>
            <w:r w:rsidRPr="007750D6">
              <w:rPr>
                <w:rFonts w:ascii="Times New Roman" w:eastAsia="Times New Roman" w:hAnsi="Times New Roman" w:cs="Times New Roman"/>
                <w:spacing w:val="-3"/>
                <w:sz w:val="24"/>
                <w:szCs w:val="24"/>
              </w:rPr>
              <w:t xml:space="preserve">Количество написанных </w:t>
            </w:r>
            <w:r w:rsidRPr="007750D6">
              <w:rPr>
                <w:rFonts w:ascii="Times New Roman" w:eastAsia="Times New Roman" w:hAnsi="Times New Roman" w:cs="Times New Roman"/>
                <w:sz w:val="24"/>
                <w:szCs w:val="24"/>
              </w:rPr>
              <w:t>проектов</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left="14" w:right="672" w:firstLine="5"/>
              <w:rPr>
                <w:rFonts w:ascii="Times New Roman" w:hAnsi="Times New Roman" w:cs="Times New Roman"/>
                <w:sz w:val="20"/>
                <w:szCs w:val="20"/>
              </w:rPr>
            </w:pPr>
            <w:r w:rsidRPr="007750D6">
              <w:rPr>
                <w:rFonts w:ascii="Times New Roman" w:hAnsi="Times New Roman" w:cs="Times New Roman"/>
                <w:sz w:val="24"/>
                <w:szCs w:val="24"/>
              </w:rPr>
              <w:t xml:space="preserve">15-20 10-14 9 </w:t>
            </w:r>
            <w:r w:rsidRPr="007750D6">
              <w:rPr>
                <w:rFonts w:ascii="Times New Roman" w:eastAsia="Times New Roman" w:hAnsi="Times New Roman" w:cs="Times New Roman"/>
                <w:sz w:val="24"/>
                <w:szCs w:val="24"/>
              </w:rPr>
              <w:t>и менее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left="5" w:right="442" w:firstLine="5"/>
              <w:rPr>
                <w:rFonts w:ascii="Times New Roman" w:hAnsi="Times New Roman" w:cs="Times New Roman"/>
                <w:sz w:val="20"/>
                <w:szCs w:val="20"/>
              </w:rPr>
            </w:pPr>
            <w:r w:rsidRPr="007750D6">
              <w:rPr>
                <w:rFonts w:ascii="Times New Roman" w:hAnsi="Times New Roman" w:cs="Times New Roman"/>
                <w:sz w:val="24"/>
                <w:szCs w:val="24"/>
              </w:rPr>
              <w:t xml:space="preserve">3 </w:t>
            </w:r>
            <w:r w:rsidRPr="007750D6">
              <w:rPr>
                <w:rFonts w:ascii="Times New Roman" w:eastAsia="Times New Roman" w:hAnsi="Times New Roman" w:cs="Times New Roman"/>
                <w:sz w:val="24"/>
                <w:szCs w:val="24"/>
              </w:rPr>
              <w:t>балла 2 балла 1 балл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83" w:lineRule="exact"/>
              <w:ind w:left="5" w:right="72" w:firstLine="10"/>
              <w:rPr>
                <w:rFonts w:ascii="Times New Roman" w:hAnsi="Times New Roman" w:cs="Times New Roman"/>
                <w:sz w:val="20"/>
                <w:szCs w:val="20"/>
              </w:rPr>
            </w:pPr>
            <w:r w:rsidRPr="007750D6">
              <w:rPr>
                <w:rFonts w:ascii="Times New Roman" w:eastAsia="Times New Roman" w:hAnsi="Times New Roman" w:cs="Times New Roman"/>
                <w:spacing w:val="-1"/>
                <w:sz w:val="24"/>
                <w:szCs w:val="24"/>
              </w:rPr>
              <w:t xml:space="preserve">Презентация </w:t>
            </w:r>
            <w:r w:rsidRPr="007750D6">
              <w:rPr>
                <w:rFonts w:ascii="Times New Roman" w:eastAsia="Times New Roman" w:hAnsi="Times New Roman" w:cs="Times New Roman"/>
                <w:spacing w:val="-2"/>
                <w:sz w:val="24"/>
                <w:szCs w:val="24"/>
              </w:rPr>
              <w:t>своего проекта</w:t>
            </w:r>
          </w:p>
        </w:tc>
      </w:tr>
      <w:tr w:rsidR="00E44356" w:rsidRPr="007750D6" w:rsidTr="005C66FB">
        <w:trPr>
          <w:trHeight w:hRule="exact" w:val="854"/>
        </w:trPr>
        <w:tc>
          <w:tcPr>
            <w:tcW w:w="1985" w:type="dxa"/>
            <w:gridSpan w:val="2"/>
            <w:tcBorders>
              <w:top w:val="nil"/>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autoSpaceDE w:val="0"/>
              <w:autoSpaceDN w:val="0"/>
              <w:adjustRightInd w:val="0"/>
              <w:spacing w:after="0" w:line="240" w:lineRule="auto"/>
              <w:rPr>
                <w:rFonts w:ascii="Times New Roman" w:hAnsi="Times New Roman" w:cs="Times New Roman"/>
                <w:sz w:val="20"/>
                <w:szCs w:val="20"/>
              </w:rPr>
            </w:pPr>
          </w:p>
          <w:p w:rsidR="00E44356" w:rsidRPr="007750D6" w:rsidRDefault="00E44356" w:rsidP="00057CEE">
            <w:pPr>
              <w:widowControl w:val="0"/>
              <w:autoSpaceDE w:val="0"/>
              <w:autoSpaceDN w:val="0"/>
              <w:adjustRightInd w:val="0"/>
              <w:spacing w:after="0" w:line="240" w:lineRule="auto"/>
              <w:rPr>
                <w:rFonts w:ascii="Times New Roman" w:hAnsi="Times New Roman" w:cs="Times New Roman"/>
                <w:sz w:val="20"/>
                <w:szCs w:val="20"/>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8" w:lineRule="exact"/>
              <w:ind w:left="5" w:right="149" w:firstLine="5"/>
              <w:rPr>
                <w:rFonts w:ascii="Times New Roman" w:hAnsi="Times New Roman" w:cs="Times New Roman"/>
                <w:sz w:val="20"/>
                <w:szCs w:val="20"/>
              </w:rPr>
            </w:pPr>
            <w:r w:rsidRPr="007750D6">
              <w:rPr>
                <w:rFonts w:ascii="Times New Roman" w:eastAsia="Times New Roman" w:hAnsi="Times New Roman" w:cs="Times New Roman"/>
                <w:sz w:val="24"/>
                <w:szCs w:val="24"/>
              </w:rPr>
              <w:t xml:space="preserve">Количество проектов, </w:t>
            </w:r>
            <w:r w:rsidRPr="007750D6">
              <w:rPr>
                <w:rFonts w:ascii="Times New Roman" w:eastAsia="Times New Roman" w:hAnsi="Times New Roman" w:cs="Times New Roman"/>
                <w:spacing w:val="-3"/>
                <w:sz w:val="24"/>
                <w:szCs w:val="24"/>
              </w:rPr>
              <w:t>утвержденных к реализации</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4" w:lineRule="exact"/>
              <w:ind w:left="5"/>
              <w:rPr>
                <w:rFonts w:ascii="Times New Roman" w:hAnsi="Times New Roman" w:cs="Times New Roman"/>
                <w:sz w:val="20"/>
                <w:szCs w:val="20"/>
              </w:rPr>
            </w:pPr>
            <w:r w:rsidRPr="007750D6">
              <w:rPr>
                <w:rFonts w:ascii="Times New Roman" w:hAnsi="Times New Roman" w:cs="Times New Roman"/>
                <w:sz w:val="24"/>
                <w:szCs w:val="24"/>
              </w:rPr>
              <w:t>4-5</w:t>
            </w:r>
          </w:p>
          <w:p w:rsidR="00E44356" w:rsidRPr="007750D6" w:rsidRDefault="00E44356" w:rsidP="00057CEE">
            <w:pPr>
              <w:widowControl w:val="0"/>
              <w:shd w:val="clear" w:color="auto" w:fill="FFFFFF"/>
              <w:autoSpaceDE w:val="0"/>
              <w:autoSpaceDN w:val="0"/>
              <w:adjustRightInd w:val="0"/>
              <w:spacing w:after="0" w:line="274" w:lineRule="exact"/>
              <w:ind w:left="5" w:right="1325"/>
              <w:rPr>
                <w:rFonts w:ascii="Times New Roman" w:hAnsi="Times New Roman" w:cs="Times New Roman"/>
                <w:sz w:val="20"/>
                <w:szCs w:val="20"/>
              </w:rPr>
            </w:pPr>
            <w:r w:rsidRPr="007750D6">
              <w:rPr>
                <w:rFonts w:ascii="Times New Roman" w:hAnsi="Times New Roman" w:cs="Times New Roman"/>
                <w:sz w:val="24"/>
                <w:szCs w:val="24"/>
              </w:rPr>
              <w:t>2-3 1</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0"/>
                <w:szCs w:val="20"/>
              </w:rPr>
            </w:pPr>
            <w:r w:rsidRPr="007750D6">
              <w:rPr>
                <w:rFonts w:ascii="Times New Roman" w:hAnsi="Times New Roman" w:cs="Times New Roman"/>
                <w:sz w:val="24"/>
                <w:szCs w:val="24"/>
              </w:rPr>
              <w:t xml:space="preserve">3 </w:t>
            </w:r>
            <w:r w:rsidRPr="007750D6">
              <w:rPr>
                <w:rFonts w:ascii="Times New Roman" w:eastAsia="Times New Roman" w:hAnsi="Times New Roman" w:cs="Times New Roman"/>
                <w:sz w:val="24"/>
                <w:szCs w:val="24"/>
              </w:rPr>
              <w:t>балла 2 балла 1 балл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4356" w:rsidRPr="007750D6" w:rsidRDefault="00E44356" w:rsidP="00057CEE">
            <w:pPr>
              <w:widowControl w:val="0"/>
              <w:shd w:val="clear" w:color="auto" w:fill="FFFFFF"/>
              <w:autoSpaceDE w:val="0"/>
              <w:autoSpaceDN w:val="0"/>
              <w:adjustRightInd w:val="0"/>
              <w:spacing w:after="0" w:line="283" w:lineRule="exact"/>
              <w:ind w:right="734" w:firstLine="5"/>
              <w:rPr>
                <w:rFonts w:ascii="Times New Roman" w:hAnsi="Times New Roman" w:cs="Times New Roman"/>
                <w:sz w:val="20"/>
                <w:szCs w:val="20"/>
              </w:rPr>
            </w:pPr>
            <w:r w:rsidRPr="007750D6">
              <w:rPr>
                <w:rFonts w:ascii="Times New Roman" w:eastAsia="Times New Roman" w:hAnsi="Times New Roman" w:cs="Times New Roman"/>
                <w:sz w:val="24"/>
                <w:szCs w:val="24"/>
              </w:rPr>
              <w:t>Диплом, грамота</w:t>
            </w:r>
          </w:p>
        </w:tc>
      </w:tr>
      <w:tr w:rsidR="00E44356" w:rsidRPr="007750D6" w:rsidTr="005C66FB">
        <w:trPr>
          <w:trHeight w:hRule="exact" w:val="1319"/>
        </w:trPr>
        <w:tc>
          <w:tcPr>
            <w:tcW w:w="1945" w:type="dxa"/>
            <w:tcBorders>
              <w:top w:val="nil"/>
              <w:left w:val="single" w:sz="6" w:space="0" w:color="auto"/>
              <w:bottom w:val="single" w:sz="6" w:space="0" w:color="auto"/>
              <w:right w:val="single" w:sz="6" w:space="0" w:color="auto"/>
            </w:tcBorders>
            <w:shd w:val="clear" w:color="auto" w:fill="FFFFFF"/>
          </w:tcPr>
          <w:p w:rsidR="00E44356" w:rsidRPr="005C66FB" w:rsidRDefault="00E44356" w:rsidP="00E44356">
            <w:pPr>
              <w:widowControl w:val="0"/>
              <w:autoSpaceDE w:val="0"/>
              <w:autoSpaceDN w:val="0"/>
              <w:adjustRightInd w:val="0"/>
              <w:spacing w:after="0" w:line="240" w:lineRule="auto"/>
              <w:rPr>
                <w:rFonts w:ascii="Times New Roman" w:hAnsi="Times New Roman" w:cs="Times New Roman"/>
                <w:sz w:val="24"/>
                <w:szCs w:val="24"/>
              </w:rPr>
            </w:pPr>
            <w:r w:rsidRPr="005C66FB">
              <w:rPr>
                <w:rFonts w:ascii="Times New Roman" w:hAnsi="Times New Roman" w:cs="Times New Roman"/>
                <w:sz w:val="24"/>
                <w:szCs w:val="24"/>
              </w:rPr>
              <w:t>самореализация в творческой и познавательной деятельности</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149" w:firstLine="5"/>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Количество учеников ежедневно довольных проводимыми мероприятиями</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99 - 100 % 97 - 98% </w:t>
            </w:r>
          </w:p>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95 - 96% </w:t>
            </w:r>
          </w:p>
          <w:p w:rsidR="00E44356" w:rsidRP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94 </w:t>
            </w:r>
            <w:r w:rsidRPr="00E44356">
              <w:rPr>
                <w:rFonts w:ascii="Times New Roman" w:hAnsi="Times New Roman" w:cs="Times New Roman"/>
                <w:sz w:val="24"/>
                <w:szCs w:val="24"/>
              </w:rPr>
              <w:t>и менее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7750D6">
              <w:rPr>
                <w:rFonts w:ascii="Times New Roman" w:hAnsi="Times New Roman" w:cs="Times New Roman"/>
                <w:sz w:val="24"/>
                <w:szCs w:val="24"/>
              </w:rPr>
              <w:t xml:space="preserve">3 </w:t>
            </w:r>
            <w:r w:rsidRPr="00E44356">
              <w:rPr>
                <w:rFonts w:ascii="Times New Roman" w:hAnsi="Times New Roman" w:cs="Times New Roman"/>
                <w:sz w:val="24"/>
                <w:szCs w:val="24"/>
              </w:rPr>
              <w:t>балла</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 2 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1 балл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0 баллов</w:t>
            </w:r>
          </w:p>
        </w:tc>
        <w:tc>
          <w:tcPr>
            <w:tcW w:w="1741"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83" w:lineRule="exact"/>
              <w:ind w:right="734" w:firstLine="5"/>
              <w:rPr>
                <w:rFonts w:ascii="Times New Roman" w:eastAsia="Times New Roman" w:hAnsi="Times New Roman" w:cs="Times New Roman"/>
                <w:sz w:val="24"/>
                <w:szCs w:val="24"/>
              </w:rPr>
            </w:pPr>
            <w:r w:rsidRPr="00E44356">
              <w:rPr>
                <w:rFonts w:ascii="Times New Roman" w:eastAsia="Times New Roman" w:hAnsi="Times New Roman" w:cs="Times New Roman"/>
                <w:sz w:val="24"/>
                <w:szCs w:val="24"/>
              </w:rPr>
              <w:t>Мониторинг-</w:t>
            </w:r>
            <w:r w:rsidRPr="007750D6">
              <w:rPr>
                <w:rFonts w:ascii="Times New Roman" w:eastAsia="Times New Roman" w:hAnsi="Times New Roman" w:cs="Times New Roman"/>
                <w:sz w:val="24"/>
                <w:szCs w:val="24"/>
              </w:rPr>
              <w:t>карта</w:t>
            </w:r>
          </w:p>
        </w:tc>
      </w:tr>
      <w:tr w:rsidR="00E44356" w:rsidRPr="007750D6" w:rsidTr="005C66FB">
        <w:trPr>
          <w:trHeight w:hRule="exact" w:val="854"/>
        </w:trPr>
        <w:tc>
          <w:tcPr>
            <w:tcW w:w="1945" w:type="dxa"/>
            <w:tcBorders>
              <w:top w:val="nil"/>
              <w:left w:val="single" w:sz="6" w:space="0" w:color="auto"/>
              <w:bottom w:val="single" w:sz="6" w:space="0" w:color="auto"/>
              <w:right w:val="single" w:sz="6" w:space="0" w:color="auto"/>
            </w:tcBorders>
            <w:shd w:val="clear" w:color="auto" w:fill="FFFFFF"/>
          </w:tcPr>
          <w:p w:rsidR="00E44356" w:rsidRPr="005C66FB" w:rsidRDefault="00E44356" w:rsidP="00057CEE">
            <w:pPr>
              <w:widowControl w:val="0"/>
              <w:autoSpaceDE w:val="0"/>
              <w:autoSpaceDN w:val="0"/>
              <w:adjustRightInd w:val="0"/>
              <w:spacing w:after="0" w:line="240" w:lineRule="auto"/>
              <w:rPr>
                <w:rFonts w:ascii="Times New Roman" w:hAnsi="Times New Roman" w:cs="Times New Roman"/>
                <w:sz w:val="24"/>
                <w:szCs w:val="24"/>
              </w:rPr>
            </w:pPr>
          </w:p>
          <w:p w:rsidR="00E44356" w:rsidRPr="005C66FB" w:rsidRDefault="00E44356" w:rsidP="00057CEE">
            <w:pPr>
              <w:widowControl w:val="0"/>
              <w:autoSpaceDE w:val="0"/>
              <w:autoSpaceDN w:val="0"/>
              <w:adjustRightInd w:val="0"/>
              <w:spacing w:after="0" w:line="240" w:lineRule="auto"/>
              <w:rPr>
                <w:rFonts w:ascii="Times New Roman" w:hAnsi="Times New Roman" w:cs="Times New Roman"/>
                <w:sz w:val="24"/>
                <w:szCs w:val="24"/>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149" w:firstLine="5"/>
              <w:rPr>
                <w:rFonts w:ascii="Times New Roman" w:eastAsia="Times New Roman" w:hAnsi="Times New Roman" w:cs="Times New Roman"/>
                <w:sz w:val="24"/>
                <w:szCs w:val="24"/>
              </w:rPr>
            </w:pPr>
            <w:r w:rsidRPr="00E44356">
              <w:rPr>
                <w:rFonts w:ascii="Times New Roman" w:eastAsia="Times New Roman" w:hAnsi="Times New Roman" w:cs="Times New Roman"/>
                <w:sz w:val="24"/>
                <w:szCs w:val="24"/>
              </w:rPr>
              <w:t xml:space="preserve">Количество желающих для </w:t>
            </w:r>
            <w:r w:rsidRPr="007750D6">
              <w:rPr>
                <w:rFonts w:ascii="Times New Roman" w:eastAsia="Times New Roman" w:hAnsi="Times New Roman" w:cs="Times New Roman"/>
                <w:sz w:val="24"/>
                <w:szCs w:val="24"/>
              </w:rPr>
              <w:t>повторного участия в подобном лагере</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95 - 100 % 85 - 94 % 84 </w:t>
            </w:r>
            <w:r w:rsidRPr="00E44356">
              <w:rPr>
                <w:rFonts w:ascii="Times New Roman" w:hAnsi="Times New Roman" w:cs="Times New Roman"/>
                <w:sz w:val="24"/>
                <w:szCs w:val="24"/>
              </w:rPr>
              <w:t>и менее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7750D6">
              <w:rPr>
                <w:rFonts w:ascii="Times New Roman" w:hAnsi="Times New Roman" w:cs="Times New Roman"/>
                <w:sz w:val="24"/>
                <w:szCs w:val="24"/>
              </w:rPr>
              <w:t xml:space="preserve">2 </w:t>
            </w:r>
            <w:r w:rsidRPr="00E44356">
              <w:rPr>
                <w:rFonts w:ascii="Times New Roman" w:hAnsi="Times New Roman" w:cs="Times New Roman"/>
                <w:sz w:val="24"/>
                <w:szCs w:val="24"/>
              </w:rPr>
              <w:t xml:space="preserve">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1 балл</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 0 баллов</w:t>
            </w:r>
          </w:p>
        </w:tc>
        <w:tc>
          <w:tcPr>
            <w:tcW w:w="1741"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83" w:lineRule="exact"/>
              <w:ind w:right="734" w:firstLine="5"/>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 xml:space="preserve">Итоговое </w:t>
            </w:r>
            <w:r w:rsidRPr="00E44356">
              <w:rPr>
                <w:rFonts w:ascii="Times New Roman" w:eastAsia="Times New Roman" w:hAnsi="Times New Roman" w:cs="Times New Roman"/>
                <w:sz w:val="24"/>
                <w:szCs w:val="24"/>
              </w:rPr>
              <w:t>анкетирование</w:t>
            </w:r>
          </w:p>
        </w:tc>
      </w:tr>
      <w:tr w:rsidR="00E44356" w:rsidRPr="007750D6" w:rsidTr="005C66FB">
        <w:trPr>
          <w:trHeight w:hRule="exact" w:val="854"/>
        </w:trPr>
        <w:tc>
          <w:tcPr>
            <w:tcW w:w="1945" w:type="dxa"/>
            <w:tcBorders>
              <w:top w:val="nil"/>
              <w:left w:val="single" w:sz="6" w:space="0" w:color="auto"/>
              <w:bottom w:val="single" w:sz="6" w:space="0" w:color="auto"/>
              <w:right w:val="single" w:sz="6" w:space="0" w:color="auto"/>
            </w:tcBorders>
            <w:shd w:val="clear" w:color="auto" w:fill="FFFFFF"/>
          </w:tcPr>
          <w:p w:rsidR="00E44356" w:rsidRPr="005C66FB" w:rsidRDefault="00E44356" w:rsidP="00057CEE">
            <w:pPr>
              <w:widowControl w:val="0"/>
              <w:autoSpaceDE w:val="0"/>
              <w:autoSpaceDN w:val="0"/>
              <w:adjustRightInd w:val="0"/>
              <w:spacing w:after="0" w:line="240" w:lineRule="auto"/>
              <w:rPr>
                <w:rFonts w:ascii="Times New Roman" w:hAnsi="Times New Roman" w:cs="Times New Roman"/>
                <w:sz w:val="24"/>
                <w:szCs w:val="24"/>
              </w:rPr>
            </w:pPr>
          </w:p>
          <w:p w:rsidR="00E44356" w:rsidRPr="005C66FB" w:rsidRDefault="00E44356" w:rsidP="00057CEE">
            <w:pPr>
              <w:widowControl w:val="0"/>
              <w:autoSpaceDE w:val="0"/>
              <w:autoSpaceDN w:val="0"/>
              <w:adjustRightInd w:val="0"/>
              <w:spacing w:after="0" w:line="240" w:lineRule="auto"/>
              <w:rPr>
                <w:rFonts w:ascii="Times New Roman" w:hAnsi="Times New Roman" w:cs="Times New Roman"/>
                <w:sz w:val="24"/>
                <w:szCs w:val="24"/>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149" w:firstLine="5"/>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 xml:space="preserve">Количество учеников </w:t>
            </w:r>
            <w:r w:rsidRPr="00E44356">
              <w:rPr>
                <w:rFonts w:ascii="Times New Roman" w:eastAsia="Times New Roman" w:hAnsi="Times New Roman" w:cs="Times New Roman"/>
                <w:sz w:val="24"/>
                <w:szCs w:val="24"/>
              </w:rPr>
              <w:t>недовольных программой лагеря (по результатам анкет)</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0-5%</w:t>
            </w:r>
          </w:p>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 6-10 % </w:t>
            </w:r>
          </w:p>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11-15 % </w:t>
            </w:r>
          </w:p>
          <w:p w:rsidR="00E44356" w:rsidRP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16 </w:t>
            </w:r>
            <w:r w:rsidRPr="00E44356">
              <w:rPr>
                <w:rFonts w:ascii="Times New Roman" w:hAnsi="Times New Roman" w:cs="Times New Roman"/>
                <w:sz w:val="24"/>
                <w:szCs w:val="24"/>
              </w:rPr>
              <w:t>и более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7750D6">
              <w:rPr>
                <w:rFonts w:ascii="Times New Roman" w:hAnsi="Times New Roman" w:cs="Times New Roman"/>
                <w:sz w:val="24"/>
                <w:szCs w:val="24"/>
              </w:rPr>
              <w:t xml:space="preserve">3 </w:t>
            </w:r>
            <w:r w:rsidRPr="00E44356">
              <w:rPr>
                <w:rFonts w:ascii="Times New Roman" w:hAnsi="Times New Roman" w:cs="Times New Roman"/>
                <w:sz w:val="24"/>
                <w:szCs w:val="24"/>
              </w:rPr>
              <w:t>балла</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2 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1 балл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0 баллов</w:t>
            </w:r>
          </w:p>
        </w:tc>
        <w:tc>
          <w:tcPr>
            <w:tcW w:w="1741"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83" w:lineRule="exact"/>
              <w:ind w:right="734" w:firstLine="5"/>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 xml:space="preserve">Итоговое </w:t>
            </w:r>
            <w:r w:rsidRPr="00E44356">
              <w:rPr>
                <w:rFonts w:ascii="Times New Roman" w:eastAsia="Times New Roman" w:hAnsi="Times New Roman" w:cs="Times New Roman"/>
                <w:sz w:val="24"/>
                <w:szCs w:val="24"/>
              </w:rPr>
              <w:t>анкетирование</w:t>
            </w:r>
          </w:p>
        </w:tc>
      </w:tr>
      <w:tr w:rsidR="00E44356" w:rsidRPr="007750D6" w:rsidTr="005C66FB">
        <w:trPr>
          <w:trHeight w:hRule="exact" w:val="854"/>
        </w:trPr>
        <w:tc>
          <w:tcPr>
            <w:tcW w:w="1945" w:type="dxa"/>
            <w:tcBorders>
              <w:top w:val="nil"/>
              <w:left w:val="single" w:sz="6" w:space="0" w:color="auto"/>
              <w:bottom w:val="single" w:sz="6" w:space="0" w:color="auto"/>
              <w:right w:val="single" w:sz="6" w:space="0" w:color="auto"/>
            </w:tcBorders>
            <w:shd w:val="clear" w:color="auto" w:fill="FFFFFF"/>
          </w:tcPr>
          <w:p w:rsidR="00E44356" w:rsidRPr="005C66FB" w:rsidRDefault="00E44356" w:rsidP="00E44356">
            <w:pPr>
              <w:widowControl w:val="0"/>
              <w:autoSpaceDE w:val="0"/>
              <w:autoSpaceDN w:val="0"/>
              <w:adjustRightInd w:val="0"/>
              <w:spacing w:after="0" w:line="240" w:lineRule="auto"/>
              <w:rPr>
                <w:rFonts w:ascii="Times New Roman" w:hAnsi="Times New Roman" w:cs="Times New Roman"/>
                <w:sz w:val="24"/>
                <w:szCs w:val="24"/>
              </w:rPr>
            </w:pPr>
            <w:r w:rsidRPr="005C66FB">
              <w:rPr>
                <w:rFonts w:ascii="Times New Roman" w:hAnsi="Times New Roman" w:cs="Times New Roman"/>
                <w:sz w:val="24"/>
                <w:szCs w:val="24"/>
              </w:rPr>
              <w:t>приобретение опыта общения со сверстниками</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149" w:firstLine="5"/>
              <w:rPr>
                <w:rFonts w:ascii="Times New Roman" w:eastAsia="Times New Roman" w:hAnsi="Times New Roman" w:cs="Times New Roman"/>
                <w:sz w:val="24"/>
                <w:szCs w:val="24"/>
              </w:rPr>
            </w:pPr>
            <w:r w:rsidRPr="00E44356">
              <w:rPr>
                <w:rFonts w:ascii="Times New Roman" w:eastAsia="Times New Roman" w:hAnsi="Times New Roman" w:cs="Times New Roman"/>
                <w:sz w:val="24"/>
                <w:szCs w:val="24"/>
              </w:rPr>
              <w:t xml:space="preserve">Уровень дисциплины и организованности в отряде </w:t>
            </w:r>
            <w:r w:rsidRPr="007750D6">
              <w:rPr>
                <w:rFonts w:ascii="Times New Roman" w:eastAsia="Times New Roman" w:hAnsi="Times New Roman" w:cs="Times New Roman"/>
                <w:sz w:val="24"/>
                <w:szCs w:val="24"/>
              </w:rPr>
              <w:t>(отсутствие нарушений)</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99 -100 % 97 - 98% </w:t>
            </w:r>
          </w:p>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95 - 96% </w:t>
            </w:r>
          </w:p>
          <w:p w:rsidR="00E44356" w:rsidRP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94 </w:t>
            </w:r>
            <w:r w:rsidRPr="00E44356">
              <w:rPr>
                <w:rFonts w:ascii="Times New Roman" w:hAnsi="Times New Roman" w:cs="Times New Roman"/>
                <w:sz w:val="24"/>
                <w:szCs w:val="24"/>
              </w:rPr>
              <w:t>и менее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7750D6">
              <w:rPr>
                <w:rFonts w:ascii="Times New Roman" w:hAnsi="Times New Roman" w:cs="Times New Roman"/>
                <w:sz w:val="24"/>
                <w:szCs w:val="24"/>
              </w:rPr>
              <w:t xml:space="preserve">3 </w:t>
            </w:r>
            <w:r w:rsidRPr="00E44356">
              <w:rPr>
                <w:rFonts w:ascii="Times New Roman" w:hAnsi="Times New Roman" w:cs="Times New Roman"/>
                <w:sz w:val="24"/>
                <w:szCs w:val="24"/>
              </w:rPr>
              <w:t xml:space="preserve">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2 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1 балл</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0 баллов</w:t>
            </w:r>
          </w:p>
        </w:tc>
        <w:tc>
          <w:tcPr>
            <w:tcW w:w="1741"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83" w:lineRule="exact"/>
              <w:ind w:right="734" w:firstLine="5"/>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Рефлексия</w:t>
            </w:r>
          </w:p>
        </w:tc>
      </w:tr>
      <w:tr w:rsidR="00E44356" w:rsidRPr="007750D6" w:rsidTr="005C66FB">
        <w:trPr>
          <w:trHeight w:hRule="exact" w:val="854"/>
        </w:trPr>
        <w:tc>
          <w:tcPr>
            <w:tcW w:w="1945" w:type="dxa"/>
            <w:tcBorders>
              <w:top w:val="nil"/>
              <w:left w:val="single" w:sz="6" w:space="0" w:color="auto"/>
              <w:bottom w:val="single" w:sz="6" w:space="0" w:color="auto"/>
              <w:right w:val="single" w:sz="6" w:space="0" w:color="auto"/>
            </w:tcBorders>
            <w:shd w:val="clear" w:color="auto" w:fill="FFFFFF"/>
          </w:tcPr>
          <w:p w:rsidR="00E44356" w:rsidRPr="005C66FB" w:rsidRDefault="00E44356" w:rsidP="00057CEE">
            <w:pPr>
              <w:widowControl w:val="0"/>
              <w:autoSpaceDE w:val="0"/>
              <w:autoSpaceDN w:val="0"/>
              <w:adjustRightInd w:val="0"/>
              <w:spacing w:after="0" w:line="240" w:lineRule="auto"/>
              <w:rPr>
                <w:rFonts w:ascii="Times New Roman" w:hAnsi="Times New Roman" w:cs="Times New Roman"/>
                <w:sz w:val="24"/>
                <w:szCs w:val="24"/>
              </w:rPr>
            </w:pPr>
          </w:p>
          <w:p w:rsidR="00E44356" w:rsidRPr="005C66FB" w:rsidRDefault="00E44356" w:rsidP="00057CEE">
            <w:pPr>
              <w:widowControl w:val="0"/>
              <w:autoSpaceDE w:val="0"/>
              <w:autoSpaceDN w:val="0"/>
              <w:adjustRightInd w:val="0"/>
              <w:spacing w:after="0" w:line="240" w:lineRule="auto"/>
              <w:rPr>
                <w:rFonts w:ascii="Times New Roman" w:hAnsi="Times New Roman" w:cs="Times New Roman"/>
                <w:sz w:val="24"/>
                <w:szCs w:val="24"/>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149" w:firstLine="5"/>
              <w:rPr>
                <w:rFonts w:ascii="Times New Roman" w:eastAsia="Times New Roman" w:hAnsi="Times New Roman" w:cs="Times New Roman"/>
                <w:sz w:val="24"/>
                <w:szCs w:val="24"/>
              </w:rPr>
            </w:pPr>
            <w:r w:rsidRPr="00E44356">
              <w:rPr>
                <w:rFonts w:ascii="Times New Roman" w:eastAsia="Times New Roman" w:hAnsi="Times New Roman" w:cs="Times New Roman"/>
                <w:sz w:val="24"/>
                <w:szCs w:val="24"/>
              </w:rPr>
              <w:t xml:space="preserve">Адаптации учащихся в новой </w:t>
            </w:r>
            <w:r w:rsidRPr="007750D6">
              <w:rPr>
                <w:rFonts w:ascii="Times New Roman" w:eastAsia="Times New Roman" w:hAnsi="Times New Roman" w:cs="Times New Roman"/>
                <w:sz w:val="24"/>
                <w:szCs w:val="24"/>
              </w:rPr>
              <w:t>социальной среде</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96 -100 % 95 - 90% </w:t>
            </w:r>
          </w:p>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89 - 85%</w:t>
            </w:r>
          </w:p>
          <w:p w:rsidR="00E44356" w:rsidRP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 84 </w:t>
            </w:r>
            <w:r w:rsidRPr="00E44356">
              <w:rPr>
                <w:rFonts w:ascii="Times New Roman" w:hAnsi="Times New Roman" w:cs="Times New Roman"/>
                <w:sz w:val="24"/>
                <w:szCs w:val="24"/>
              </w:rPr>
              <w:t>и менее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7750D6">
              <w:rPr>
                <w:rFonts w:ascii="Times New Roman" w:hAnsi="Times New Roman" w:cs="Times New Roman"/>
                <w:sz w:val="24"/>
                <w:szCs w:val="24"/>
              </w:rPr>
              <w:t xml:space="preserve">3 </w:t>
            </w:r>
            <w:r w:rsidRPr="00E44356">
              <w:rPr>
                <w:rFonts w:ascii="Times New Roman" w:hAnsi="Times New Roman" w:cs="Times New Roman"/>
                <w:sz w:val="24"/>
                <w:szCs w:val="24"/>
              </w:rPr>
              <w:t xml:space="preserve">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2 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1 балл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0 баллов</w:t>
            </w:r>
          </w:p>
        </w:tc>
        <w:tc>
          <w:tcPr>
            <w:tcW w:w="1741"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83" w:lineRule="exact"/>
              <w:ind w:right="734" w:firstLine="5"/>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Мониторинг адаптации, проводимый психологом</w:t>
            </w:r>
          </w:p>
        </w:tc>
      </w:tr>
      <w:tr w:rsidR="00E44356" w:rsidRPr="007750D6" w:rsidTr="005C66FB">
        <w:trPr>
          <w:trHeight w:hRule="exact" w:val="854"/>
        </w:trPr>
        <w:tc>
          <w:tcPr>
            <w:tcW w:w="1945" w:type="dxa"/>
            <w:tcBorders>
              <w:top w:val="nil"/>
              <w:left w:val="single" w:sz="6" w:space="0" w:color="auto"/>
              <w:bottom w:val="single" w:sz="6" w:space="0" w:color="auto"/>
              <w:right w:val="single" w:sz="6" w:space="0" w:color="auto"/>
            </w:tcBorders>
            <w:shd w:val="clear" w:color="auto" w:fill="FFFFFF"/>
          </w:tcPr>
          <w:p w:rsidR="00E44356" w:rsidRPr="005C66FB" w:rsidRDefault="00E44356" w:rsidP="00057CEE">
            <w:pPr>
              <w:widowControl w:val="0"/>
              <w:autoSpaceDE w:val="0"/>
              <w:autoSpaceDN w:val="0"/>
              <w:adjustRightInd w:val="0"/>
              <w:spacing w:after="0" w:line="240" w:lineRule="auto"/>
              <w:rPr>
                <w:rFonts w:ascii="Times New Roman" w:hAnsi="Times New Roman" w:cs="Times New Roman"/>
                <w:sz w:val="24"/>
                <w:szCs w:val="24"/>
              </w:rPr>
            </w:pPr>
          </w:p>
          <w:p w:rsidR="00E44356" w:rsidRPr="005C66FB" w:rsidRDefault="00E44356" w:rsidP="00057CEE">
            <w:pPr>
              <w:widowControl w:val="0"/>
              <w:autoSpaceDE w:val="0"/>
              <w:autoSpaceDN w:val="0"/>
              <w:adjustRightInd w:val="0"/>
              <w:spacing w:after="0" w:line="240" w:lineRule="auto"/>
              <w:rPr>
                <w:rFonts w:ascii="Times New Roman" w:hAnsi="Times New Roman" w:cs="Times New Roman"/>
                <w:sz w:val="24"/>
                <w:szCs w:val="24"/>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149" w:firstLine="5"/>
              <w:rPr>
                <w:rFonts w:ascii="Times New Roman" w:eastAsia="Times New Roman" w:hAnsi="Times New Roman" w:cs="Times New Roman"/>
                <w:sz w:val="24"/>
                <w:szCs w:val="24"/>
              </w:rPr>
            </w:pPr>
            <w:r w:rsidRPr="00E44356">
              <w:rPr>
                <w:rFonts w:ascii="Times New Roman" w:eastAsia="Times New Roman" w:hAnsi="Times New Roman" w:cs="Times New Roman"/>
                <w:sz w:val="24"/>
                <w:szCs w:val="24"/>
              </w:rPr>
              <w:t xml:space="preserve">Уровень и качество участия </w:t>
            </w:r>
            <w:r w:rsidRPr="007750D6">
              <w:rPr>
                <w:rFonts w:ascii="Times New Roman" w:eastAsia="Times New Roman" w:hAnsi="Times New Roman" w:cs="Times New Roman"/>
                <w:sz w:val="24"/>
                <w:szCs w:val="24"/>
              </w:rPr>
              <w:t xml:space="preserve">(взаимопомощь, </w:t>
            </w:r>
            <w:r w:rsidRPr="00E44356">
              <w:rPr>
                <w:rFonts w:ascii="Times New Roman" w:eastAsia="Times New Roman" w:hAnsi="Times New Roman" w:cs="Times New Roman"/>
                <w:sz w:val="24"/>
                <w:szCs w:val="24"/>
              </w:rPr>
              <w:t xml:space="preserve">уважительное отношение </w:t>
            </w:r>
            <w:r w:rsidRPr="007750D6">
              <w:rPr>
                <w:rFonts w:ascii="Times New Roman" w:eastAsia="Times New Roman" w:hAnsi="Times New Roman" w:cs="Times New Roman"/>
                <w:sz w:val="24"/>
                <w:szCs w:val="24"/>
              </w:rPr>
              <w:t>друг к другу)</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99 - 100 % 97 - 98% </w:t>
            </w:r>
          </w:p>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95 - 96% </w:t>
            </w:r>
          </w:p>
          <w:p w:rsidR="00E44356" w:rsidRP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94 </w:t>
            </w:r>
            <w:r w:rsidRPr="00E44356">
              <w:rPr>
                <w:rFonts w:ascii="Times New Roman" w:hAnsi="Times New Roman" w:cs="Times New Roman"/>
                <w:sz w:val="24"/>
                <w:szCs w:val="24"/>
              </w:rPr>
              <w:t>и менее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7750D6">
              <w:rPr>
                <w:rFonts w:ascii="Times New Roman" w:hAnsi="Times New Roman" w:cs="Times New Roman"/>
                <w:sz w:val="24"/>
                <w:szCs w:val="24"/>
              </w:rPr>
              <w:t xml:space="preserve">3 </w:t>
            </w:r>
            <w:r w:rsidRPr="00E44356">
              <w:rPr>
                <w:rFonts w:ascii="Times New Roman" w:hAnsi="Times New Roman" w:cs="Times New Roman"/>
                <w:sz w:val="24"/>
                <w:szCs w:val="24"/>
              </w:rPr>
              <w:t xml:space="preserve">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2 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1 балл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0 баллов</w:t>
            </w:r>
          </w:p>
        </w:tc>
        <w:tc>
          <w:tcPr>
            <w:tcW w:w="1741"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83" w:lineRule="exact"/>
              <w:ind w:right="734" w:firstLine="5"/>
              <w:rPr>
                <w:rFonts w:ascii="Times New Roman" w:eastAsia="Times New Roman" w:hAnsi="Times New Roman" w:cs="Times New Roman"/>
                <w:sz w:val="24"/>
                <w:szCs w:val="24"/>
              </w:rPr>
            </w:pPr>
            <w:r w:rsidRPr="00E44356">
              <w:rPr>
                <w:rFonts w:ascii="Times New Roman" w:eastAsia="Times New Roman" w:hAnsi="Times New Roman" w:cs="Times New Roman"/>
                <w:sz w:val="24"/>
                <w:szCs w:val="24"/>
              </w:rPr>
              <w:t xml:space="preserve">Наблюдение и </w:t>
            </w:r>
            <w:r w:rsidRPr="007750D6">
              <w:rPr>
                <w:rFonts w:ascii="Times New Roman" w:eastAsia="Times New Roman" w:hAnsi="Times New Roman" w:cs="Times New Roman"/>
                <w:sz w:val="24"/>
                <w:szCs w:val="24"/>
              </w:rPr>
              <w:t>рефлексия</w:t>
            </w:r>
          </w:p>
        </w:tc>
      </w:tr>
      <w:tr w:rsidR="00E44356" w:rsidRPr="007750D6" w:rsidTr="005C66FB">
        <w:trPr>
          <w:trHeight w:hRule="exact" w:val="854"/>
        </w:trPr>
        <w:tc>
          <w:tcPr>
            <w:tcW w:w="1945" w:type="dxa"/>
            <w:tcBorders>
              <w:top w:val="nil"/>
              <w:left w:val="single" w:sz="6" w:space="0" w:color="auto"/>
              <w:bottom w:val="single" w:sz="6" w:space="0" w:color="auto"/>
              <w:right w:val="single" w:sz="6" w:space="0" w:color="auto"/>
            </w:tcBorders>
            <w:shd w:val="clear" w:color="auto" w:fill="FFFFFF"/>
          </w:tcPr>
          <w:p w:rsidR="00E44356" w:rsidRPr="005C66FB" w:rsidRDefault="00E44356" w:rsidP="00E44356">
            <w:pPr>
              <w:widowControl w:val="0"/>
              <w:autoSpaceDE w:val="0"/>
              <w:autoSpaceDN w:val="0"/>
              <w:adjustRightInd w:val="0"/>
              <w:spacing w:after="0" w:line="240" w:lineRule="auto"/>
              <w:rPr>
                <w:rFonts w:ascii="Times New Roman" w:hAnsi="Times New Roman" w:cs="Times New Roman"/>
                <w:sz w:val="24"/>
                <w:szCs w:val="24"/>
              </w:rPr>
            </w:pPr>
            <w:r w:rsidRPr="005C66FB">
              <w:rPr>
                <w:rFonts w:ascii="Times New Roman" w:hAnsi="Times New Roman" w:cs="Times New Roman"/>
                <w:sz w:val="24"/>
                <w:szCs w:val="24"/>
              </w:rPr>
              <w:t>развитие лидерских качеств и умений</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149" w:firstLine="5"/>
              <w:rPr>
                <w:rFonts w:ascii="Times New Roman" w:eastAsia="Times New Roman" w:hAnsi="Times New Roman" w:cs="Times New Roman"/>
                <w:sz w:val="24"/>
                <w:szCs w:val="24"/>
              </w:rPr>
            </w:pPr>
            <w:r w:rsidRPr="007750D6">
              <w:rPr>
                <w:rFonts w:ascii="Times New Roman" w:eastAsia="Times New Roman" w:hAnsi="Times New Roman" w:cs="Times New Roman"/>
                <w:sz w:val="24"/>
                <w:szCs w:val="24"/>
              </w:rPr>
              <w:t xml:space="preserve">Уровень подготовки </w:t>
            </w:r>
            <w:r w:rsidRPr="00E44356">
              <w:rPr>
                <w:rFonts w:ascii="Times New Roman" w:eastAsia="Times New Roman" w:hAnsi="Times New Roman" w:cs="Times New Roman"/>
                <w:sz w:val="24"/>
                <w:szCs w:val="24"/>
              </w:rPr>
              <w:t>мероприятия учащимся</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96 -100 % 95 - 90%</w:t>
            </w:r>
          </w:p>
          <w:p w:rsidR="00E44356" w:rsidRP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Pr>
                <w:rFonts w:ascii="Times New Roman" w:hAnsi="Times New Roman" w:cs="Times New Roman"/>
                <w:sz w:val="24"/>
                <w:szCs w:val="24"/>
              </w:rPr>
              <w:t>89-85%</w:t>
            </w:r>
          </w:p>
          <w:p w:rsidR="00E44356" w:rsidRPr="00E44356" w:rsidRDefault="00E44356" w:rsidP="00E44356">
            <w:pPr>
              <w:widowControl w:val="0"/>
              <w:shd w:val="clear" w:color="auto" w:fill="FFFFFF"/>
              <w:autoSpaceDE w:val="0"/>
              <w:autoSpaceDN w:val="0"/>
              <w:adjustRightInd w:val="0"/>
              <w:spacing w:after="0" w:line="274" w:lineRule="exact"/>
              <w:ind w:left="5"/>
              <w:rPr>
                <w:rFonts w:ascii="Times New Roman" w:hAnsi="Times New Roman" w:cs="Times New Roman"/>
                <w:sz w:val="24"/>
                <w:szCs w:val="24"/>
              </w:rPr>
            </w:pPr>
            <w:r w:rsidRPr="007750D6">
              <w:rPr>
                <w:rFonts w:ascii="Times New Roman" w:hAnsi="Times New Roman" w:cs="Times New Roman"/>
                <w:sz w:val="24"/>
                <w:szCs w:val="24"/>
              </w:rPr>
              <w:t xml:space="preserve">84 </w:t>
            </w:r>
            <w:r w:rsidRPr="00E44356">
              <w:rPr>
                <w:rFonts w:ascii="Times New Roman" w:hAnsi="Times New Roman" w:cs="Times New Roman"/>
                <w:sz w:val="24"/>
                <w:szCs w:val="24"/>
              </w:rPr>
              <w:t>и менее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7750D6">
              <w:rPr>
                <w:rFonts w:ascii="Times New Roman" w:hAnsi="Times New Roman" w:cs="Times New Roman"/>
                <w:sz w:val="24"/>
                <w:szCs w:val="24"/>
              </w:rPr>
              <w:t xml:space="preserve">3 </w:t>
            </w:r>
            <w:r w:rsidRPr="00E44356">
              <w:rPr>
                <w:rFonts w:ascii="Times New Roman" w:hAnsi="Times New Roman" w:cs="Times New Roman"/>
                <w:sz w:val="24"/>
                <w:szCs w:val="24"/>
              </w:rPr>
              <w:t xml:space="preserve">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2 балла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 xml:space="preserve">1 балл </w:t>
            </w:r>
          </w:p>
          <w:p w:rsidR="00E44356" w:rsidRPr="00E44356" w:rsidRDefault="00E44356" w:rsidP="00E44356">
            <w:pPr>
              <w:widowControl w:val="0"/>
              <w:shd w:val="clear" w:color="auto" w:fill="FFFFFF"/>
              <w:autoSpaceDE w:val="0"/>
              <w:autoSpaceDN w:val="0"/>
              <w:adjustRightInd w:val="0"/>
              <w:spacing w:after="0" w:line="278" w:lineRule="exact"/>
              <w:ind w:left="5" w:right="437" w:firstLine="10"/>
              <w:rPr>
                <w:rFonts w:ascii="Times New Roman" w:hAnsi="Times New Roman" w:cs="Times New Roman"/>
                <w:sz w:val="24"/>
                <w:szCs w:val="24"/>
              </w:rPr>
            </w:pPr>
            <w:r w:rsidRPr="00E44356">
              <w:rPr>
                <w:rFonts w:ascii="Times New Roman" w:hAnsi="Times New Roman" w:cs="Times New Roman"/>
                <w:sz w:val="24"/>
                <w:szCs w:val="24"/>
              </w:rPr>
              <w:t>0 баллов</w:t>
            </w:r>
          </w:p>
        </w:tc>
        <w:tc>
          <w:tcPr>
            <w:tcW w:w="1741" w:type="dxa"/>
            <w:gridSpan w:val="2"/>
            <w:tcBorders>
              <w:top w:val="single" w:sz="6" w:space="0" w:color="auto"/>
              <w:left w:val="single" w:sz="6" w:space="0" w:color="auto"/>
              <w:bottom w:val="single" w:sz="6" w:space="0" w:color="auto"/>
              <w:right w:val="single" w:sz="6" w:space="0" w:color="auto"/>
            </w:tcBorders>
            <w:shd w:val="clear" w:color="auto" w:fill="FFFFFF"/>
          </w:tcPr>
          <w:p w:rsidR="00E44356" w:rsidRPr="00E44356" w:rsidRDefault="00E44356" w:rsidP="00E44356">
            <w:pPr>
              <w:widowControl w:val="0"/>
              <w:shd w:val="clear" w:color="auto" w:fill="FFFFFF"/>
              <w:autoSpaceDE w:val="0"/>
              <w:autoSpaceDN w:val="0"/>
              <w:adjustRightInd w:val="0"/>
              <w:spacing w:after="0" w:line="283" w:lineRule="exact"/>
              <w:ind w:right="734" w:firstLine="5"/>
              <w:rPr>
                <w:rFonts w:ascii="Times New Roman" w:eastAsia="Times New Roman" w:hAnsi="Times New Roman" w:cs="Times New Roman"/>
                <w:sz w:val="24"/>
                <w:szCs w:val="24"/>
              </w:rPr>
            </w:pPr>
            <w:r w:rsidRPr="00E44356">
              <w:rPr>
                <w:rFonts w:ascii="Times New Roman" w:eastAsia="Times New Roman" w:hAnsi="Times New Roman" w:cs="Times New Roman"/>
                <w:sz w:val="24"/>
                <w:szCs w:val="24"/>
              </w:rPr>
              <w:t>Мониторинг-карта</w:t>
            </w:r>
          </w:p>
        </w:tc>
      </w:tr>
    </w:tbl>
    <w:p w:rsidR="00E44356" w:rsidRPr="007750D6" w:rsidRDefault="00E44356" w:rsidP="005C66FB">
      <w:pPr>
        <w:widowControl w:val="0"/>
        <w:shd w:val="clear" w:color="auto" w:fill="FFFFFF"/>
        <w:autoSpaceDE w:val="0"/>
        <w:autoSpaceDN w:val="0"/>
        <w:adjustRightInd w:val="0"/>
        <w:spacing w:after="0" w:line="413" w:lineRule="exact"/>
        <w:rPr>
          <w:rFonts w:ascii="Times New Roman" w:hAnsi="Times New Roman" w:cs="Times New Roman"/>
          <w:sz w:val="20"/>
          <w:szCs w:val="20"/>
        </w:rPr>
        <w:sectPr w:rsidR="00E44356" w:rsidRPr="007750D6" w:rsidSect="00057CEE">
          <w:pgSz w:w="11909" w:h="16834"/>
          <w:pgMar w:top="862" w:right="1099" w:bottom="360" w:left="835" w:header="720" w:footer="720" w:gutter="0"/>
          <w:cols w:space="60"/>
          <w:noEndnote/>
        </w:sectPr>
      </w:pPr>
    </w:p>
    <w:p w:rsidR="00E44356" w:rsidRDefault="00E44356" w:rsidP="005C66FB">
      <w:pPr>
        <w:pStyle w:val="a8"/>
        <w:rPr>
          <w:sz w:val="24"/>
        </w:rPr>
      </w:pPr>
    </w:p>
    <w:p w:rsidR="00E44356" w:rsidRDefault="00E44356" w:rsidP="00E44356">
      <w:pPr>
        <w:pStyle w:val="a8"/>
        <w:ind w:firstLine="709"/>
        <w:jc w:val="right"/>
        <w:rPr>
          <w:sz w:val="24"/>
        </w:rPr>
      </w:pPr>
      <w:r>
        <w:rPr>
          <w:sz w:val="24"/>
        </w:rPr>
        <w:t>ПРИЛОЖЕНИЕ</w:t>
      </w:r>
    </w:p>
    <w:p w:rsidR="00E44356" w:rsidRPr="00E44356" w:rsidRDefault="00E44356" w:rsidP="00E44356">
      <w:pPr>
        <w:pStyle w:val="a8"/>
        <w:rPr>
          <w:sz w:val="24"/>
        </w:rPr>
      </w:pPr>
      <w:r w:rsidRPr="00E44356">
        <w:rPr>
          <w:sz w:val="24"/>
        </w:rPr>
        <w:t xml:space="preserve">Требования к личностным и </w:t>
      </w:r>
      <w:proofErr w:type="spellStart"/>
      <w:r w:rsidRPr="00E44356">
        <w:rPr>
          <w:sz w:val="24"/>
        </w:rPr>
        <w:t>метапредметным</w:t>
      </w:r>
      <w:proofErr w:type="spellEnd"/>
      <w:r w:rsidRPr="00E44356">
        <w:rPr>
          <w:sz w:val="24"/>
        </w:rPr>
        <w:t xml:space="preserve"> результатам из стандарта ФГОС ООО</w:t>
      </w:r>
    </w:p>
    <w:p w:rsidR="00E44356" w:rsidRPr="00D8040F" w:rsidRDefault="00E44356" w:rsidP="00E44356">
      <w:pPr>
        <w:pStyle w:val="dash041e005f0431005f044b005f0447005f043d005f044b005f0439"/>
        <w:spacing w:line="360" w:lineRule="atLeast"/>
        <w:ind w:firstLine="720"/>
        <w:jc w:val="both"/>
        <w:rPr>
          <w:sz w:val="22"/>
        </w:rPr>
      </w:pPr>
      <w:r w:rsidRPr="00E44356">
        <w:rPr>
          <w:bCs/>
          <w:spacing w:val="2"/>
        </w:rPr>
        <w:t xml:space="preserve"> </w:t>
      </w:r>
      <w:r w:rsidRPr="00E44356">
        <w:rPr>
          <w:rStyle w:val="dash041e005f0431005f044b005f0447005f043d005f044b005f0439005f005fchar1char1"/>
          <w:bCs/>
          <w:szCs w:val="28"/>
        </w:rPr>
        <w:t>Личностные результаты освоения основной образовательной программы основного общего образования</w:t>
      </w:r>
      <w:r w:rsidRPr="00D8040F">
        <w:rPr>
          <w:rStyle w:val="dash041e005f0431005f044b005f0447005f043d005f044b005f0439005f005fchar1char1"/>
          <w:b/>
          <w:bCs/>
          <w:szCs w:val="28"/>
        </w:rPr>
        <w:t xml:space="preserve"> </w:t>
      </w:r>
      <w:r w:rsidRPr="00D8040F">
        <w:rPr>
          <w:rStyle w:val="dash041e005f0431005f044b005f0447005f043d005f044b005f0439005f005fchar1char1"/>
          <w:szCs w:val="28"/>
        </w:rPr>
        <w:t>должны отражать:</w:t>
      </w:r>
    </w:p>
    <w:p w:rsidR="00E44356" w:rsidRPr="00D8040F" w:rsidRDefault="00E44356" w:rsidP="00E44356">
      <w:pPr>
        <w:pStyle w:val="dash041e005f0431005f044b005f0447005f043d005f044b005f0439"/>
        <w:spacing w:line="360" w:lineRule="atLeast"/>
        <w:ind w:firstLine="697"/>
        <w:jc w:val="both"/>
        <w:rPr>
          <w:sz w:val="22"/>
        </w:rPr>
      </w:pPr>
      <w:r w:rsidRPr="00D8040F">
        <w:rPr>
          <w:rStyle w:val="dash041e005f0431005f044b005f0447005f043d005f044b005f0439005f005fchar1char1"/>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44356" w:rsidRPr="00D8040F" w:rsidRDefault="00E44356" w:rsidP="00E44356">
      <w:pPr>
        <w:pStyle w:val="dash041e005f0431005f044b005f0447005f043d005f044b005f0439"/>
        <w:spacing w:line="360" w:lineRule="atLeast"/>
        <w:ind w:firstLine="697"/>
        <w:jc w:val="both"/>
        <w:rPr>
          <w:sz w:val="22"/>
        </w:rPr>
      </w:pPr>
      <w:r w:rsidRPr="00D8040F">
        <w:rPr>
          <w:rStyle w:val="dash041e005f0431005f044b005f0447005f043d005f044b005f0439005f005fchar1char1"/>
          <w:szCs w:val="28"/>
        </w:rPr>
        <w:t xml:space="preserve">2) формирование ответственного отношения к учению, готовности и </w:t>
      </w:r>
      <w:proofErr w:type="gramStart"/>
      <w:r w:rsidRPr="00D8040F">
        <w:rPr>
          <w:rStyle w:val="dash041e005f0431005f044b005f0447005f043d005f044b005f0439005f005fchar1char1"/>
          <w:szCs w:val="28"/>
        </w:rPr>
        <w:t>способности</w:t>
      </w:r>
      <w:proofErr w:type="gramEnd"/>
      <w:r w:rsidRPr="00D8040F">
        <w:rPr>
          <w:rStyle w:val="dash041e005f0431005f044b005f0447005f043d005f044b005f0439005f005fchar1char1"/>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44356" w:rsidRPr="00D8040F" w:rsidRDefault="00E44356" w:rsidP="00E44356">
      <w:pPr>
        <w:pStyle w:val="dash041e005f0431005f044b005f0447005f043d005f044b005f0439"/>
        <w:spacing w:line="360" w:lineRule="atLeast"/>
        <w:ind w:firstLine="700"/>
        <w:jc w:val="both"/>
        <w:rPr>
          <w:sz w:val="22"/>
        </w:rPr>
      </w:pPr>
      <w:proofErr w:type="gramStart"/>
      <w:r w:rsidRPr="00D8040F">
        <w:rPr>
          <w:rStyle w:val="dash041e005f0431005f044b005f0447005f043d005f044b005f0439005f005fchar1char1"/>
          <w:szCs w:val="28"/>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roofErr w:type="gramEnd"/>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lastRenderedPageBreak/>
        <w:t xml:space="preserve">9) формирование основ экологической культуры соответствующей современному уровню </w:t>
      </w:r>
      <w:r w:rsidRPr="00D8040F">
        <w:rPr>
          <w:szCs w:val="28"/>
        </w:rPr>
        <w:t>экологического мышления, развитие</w:t>
      </w:r>
      <w:r w:rsidRPr="00D8040F">
        <w:rPr>
          <w:rStyle w:val="dash041e005f0431005f044b005f0447005f043d005f044b005f0439005f005fchar1char1"/>
          <w:szCs w:val="28"/>
        </w:rPr>
        <w:t xml:space="preserve"> </w:t>
      </w:r>
      <w:r w:rsidRPr="00D8040F">
        <w:rPr>
          <w:szCs w:val="28"/>
        </w:rPr>
        <w:t>опыта экологически ориентированной рефлексивно-оценочной и практической  деятельности в жизненных ситуациях</w:t>
      </w:r>
      <w:r w:rsidRPr="00D8040F">
        <w:rPr>
          <w:rStyle w:val="dash041e005f0431005f044b005f0447005f043d005f044b005f0439005f005fchar1char1"/>
          <w:szCs w:val="28"/>
        </w:rPr>
        <w:t>;</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44356" w:rsidRPr="00D8040F" w:rsidRDefault="00E44356" w:rsidP="00E44356">
      <w:pPr>
        <w:pStyle w:val="dash041e005f0431005f044b005f0447005f043d005f044b005f0439"/>
        <w:spacing w:line="360" w:lineRule="atLeast"/>
        <w:ind w:firstLine="700"/>
        <w:jc w:val="both"/>
        <w:rPr>
          <w:rStyle w:val="dash041e005f0431005f044b005f0447005f043d005f044b005f0439005f005fchar1char1"/>
          <w:szCs w:val="28"/>
        </w:rPr>
      </w:pPr>
      <w:r w:rsidRPr="00D8040F">
        <w:rPr>
          <w:rStyle w:val="dash041e005f0431005f044b005f0447005f043d005f044b005f0439005f005fchar1char1"/>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44356" w:rsidRPr="00D8040F" w:rsidRDefault="00E44356" w:rsidP="00E44356">
      <w:pPr>
        <w:pStyle w:val="dash041e005f0431005f044b005f0447005f043d005f044b005f0439"/>
        <w:spacing w:before="240" w:line="360" w:lineRule="atLeast"/>
        <w:ind w:firstLine="720"/>
        <w:jc w:val="both"/>
        <w:rPr>
          <w:sz w:val="22"/>
        </w:rPr>
      </w:pPr>
      <w:proofErr w:type="spellStart"/>
      <w:r w:rsidRPr="00E44356">
        <w:rPr>
          <w:rStyle w:val="dash041e005f0431005f044b005f0447005f043d005f044b005f0439005f005fchar1char1"/>
          <w:bCs/>
          <w:szCs w:val="28"/>
        </w:rPr>
        <w:t>Метапредметные</w:t>
      </w:r>
      <w:proofErr w:type="spellEnd"/>
      <w:r w:rsidRPr="00E44356">
        <w:rPr>
          <w:rStyle w:val="dash041e005f0431005f044b005f0447005f043d005f044b005f0439005f005fchar1char1"/>
          <w:bCs/>
          <w:szCs w:val="28"/>
        </w:rPr>
        <w:t xml:space="preserve"> результаты освоения основной образовательной программы основного общего образования</w:t>
      </w:r>
      <w:r w:rsidRPr="00D8040F">
        <w:rPr>
          <w:rStyle w:val="dash041e005f0431005f044b005f0447005f043d005f044b005f0439005f005fchar1char1"/>
          <w:b/>
          <w:bCs/>
          <w:szCs w:val="28"/>
        </w:rPr>
        <w:t xml:space="preserve"> </w:t>
      </w:r>
      <w:r w:rsidRPr="00D8040F">
        <w:rPr>
          <w:rStyle w:val="dash041e005f0431005f044b005f0447005f043d005f044b005f0439005f005fchar1char1"/>
          <w:szCs w:val="28"/>
        </w:rPr>
        <w:t>должны отражать:</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4) умение оценивать правильность выполнения учебной задачи,  собственные возможности её решения;</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D8040F">
        <w:rPr>
          <w:rStyle w:val="dash041e005f0431005f044b005f0447005f043d005f044b005f0439005f005fchar1char1"/>
          <w:szCs w:val="28"/>
        </w:rPr>
        <w:t>логическое рассуждение</w:t>
      </w:r>
      <w:proofErr w:type="gramEnd"/>
      <w:r w:rsidRPr="00D8040F">
        <w:rPr>
          <w:rStyle w:val="dash041e005f0431005f044b005f0447005f043d005f044b005f0439005f005fchar1char1"/>
          <w:szCs w:val="28"/>
        </w:rPr>
        <w:t>, умозаключение (индуктивное, дедуктивное  и по аналогии) и делать выводы;</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7) умение создавать, применять и преобразовывать знаки и символы, модели и схемы для решения учебных и познавательных задач;</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 xml:space="preserve">8) смысловое чтение; </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9) </w:t>
      </w:r>
      <w:r w:rsidRPr="00E44356">
        <w:rPr>
          <w:rStyle w:val="dash041e005f0431005f044b005f0447005f043d005f044b005f0439005f005fchar1char1"/>
          <w:b/>
          <w:szCs w:val="28"/>
        </w:rPr>
        <w:t>у</w:t>
      </w:r>
      <w:r w:rsidRPr="00E44356">
        <w:rPr>
          <w:rStyle w:val="dash0421005f0442005f0440005f043e005f0433005f0438005f0439005f005fchar1char1"/>
          <w:b w:val="0"/>
          <w:szCs w:val="28"/>
        </w:rPr>
        <w:t>мение</w:t>
      </w:r>
      <w:r w:rsidRPr="00D8040F">
        <w:rPr>
          <w:rStyle w:val="dash0421005f0442005f0440005f043e005f0433005f0438005f0439005f005fchar1char1"/>
          <w:szCs w:val="28"/>
        </w:rPr>
        <w:t xml:space="preserve"> </w:t>
      </w:r>
      <w:r w:rsidRPr="00D8040F">
        <w:rPr>
          <w:rStyle w:val="dash041e005f0431005f044b005f0447005f043d005f044b005f0439005f005fchar1char1"/>
          <w:szCs w:val="28"/>
        </w:rPr>
        <w:t>организовывать  учебное сотрудничество и совместную деятельность с учителем и сверстниками;   работать</w:t>
      </w:r>
      <w:r w:rsidRPr="00D8040F">
        <w:rPr>
          <w:rStyle w:val="dash0421005f0442005f0440005f043e005f0433005f0438005f0439005f005fchar1char1"/>
          <w:szCs w:val="28"/>
        </w:rPr>
        <w:t xml:space="preserve"> </w:t>
      </w:r>
      <w:r w:rsidRPr="00E44356">
        <w:rPr>
          <w:rStyle w:val="dash0421005f0442005f0440005f043e005f0433005f0438005f0439005f005fchar1char1"/>
          <w:b w:val="0"/>
          <w:szCs w:val="28"/>
        </w:rPr>
        <w:t>индивидуально и в группе</w:t>
      </w:r>
      <w:r w:rsidRPr="00D8040F">
        <w:rPr>
          <w:rStyle w:val="dash0421005f0442005f0440005f043e005f0433005f0438005f0439005f005fchar1char1"/>
          <w:szCs w:val="28"/>
        </w:rPr>
        <w:t xml:space="preserve">: </w:t>
      </w:r>
      <w:r w:rsidRPr="00D8040F">
        <w:rPr>
          <w:rStyle w:val="dash041e005f0431005f044b005f0447005f043d005f044b005f0439005f005fchar1char1"/>
          <w:szCs w:val="28"/>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E44356" w:rsidRPr="00D8040F" w:rsidRDefault="00E44356" w:rsidP="00E44356">
      <w:pPr>
        <w:pStyle w:val="dash041e005f0431005f044b005f0447005f043d005f044b005f0439"/>
        <w:spacing w:line="360" w:lineRule="atLeast"/>
        <w:ind w:firstLine="700"/>
        <w:jc w:val="both"/>
        <w:rPr>
          <w:rStyle w:val="dash041e005f0431005f044b005f0447005f043d005f044b005f0439005f005fchar1char1"/>
          <w:szCs w:val="28"/>
        </w:rPr>
      </w:pPr>
      <w:r w:rsidRPr="00D8040F">
        <w:rPr>
          <w:rStyle w:val="dash041e005f0431005f044b005f0447005f043d005f044b005f0439005f005fchar1char1"/>
          <w:szCs w:val="28"/>
        </w:rPr>
        <w:lastRenderedPageBreak/>
        <w:t>11) формирование и развитие компетентности в области использования информационно-коммуникационных технологий (далее ИК</w:t>
      </w:r>
      <w:proofErr w:type="gramStart"/>
      <w:r w:rsidRPr="00D8040F">
        <w:rPr>
          <w:rStyle w:val="dash041e005f0431005f044b005f0447005f043d005f044b005f0439005f005fchar1char1"/>
          <w:szCs w:val="28"/>
        </w:rPr>
        <w:t>Т–</w:t>
      </w:r>
      <w:proofErr w:type="gramEnd"/>
      <w:r w:rsidRPr="00D8040F">
        <w:rPr>
          <w:rStyle w:val="dash041e005f0431005f044b005f0447005f043d005f044b005f0439005f005fchar1char1"/>
          <w:szCs w:val="28"/>
        </w:rPr>
        <w:t xml:space="preserve"> компетенции);</w:t>
      </w:r>
    </w:p>
    <w:p w:rsidR="00E44356" w:rsidRPr="00D8040F" w:rsidRDefault="00E44356" w:rsidP="00E44356">
      <w:pPr>
        <w:pStyle w:val="dash041e005f0431005f044b005f0447005f043d005f044b005f0439"/>
        <w:spacing w:line="360" w:lineRule="atLeast"/>
        <w:ind w:firstLine="700"/>
        <w:jc w:val="both"/>
        <w:rPr>
          <w:sz w:val="22"/>
        </w:rPr>
      </w:pPr>
      <w:r w:rsidRPr="00D8040F">
        <w:rPr>
          <w:rStyle w:val="dash041e005f0431005f044b005f0447005f043d005f044b005f0439005f005fchar1char1"/>
          <w:szCs w:val="28"/>
        </w:rPr>
        <w:t>12)</w:t>
      </w:r>
      <w:r w:rsidRPr="00D8040F">
        <w:rPr>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D8040F">
        <w:rPr>
          <w:rStyle w:val="dash041e005f0431005f044b005f0447005f043d005f044b005f0439005f005fchar1char1"/>
          <w:szCs w:val="28"/>
        </w:rPr>
        <w:t>.</w:t>
      </w:r>
    </w:p>
    <w:p w:rsidR="00E44356" w:rsidRPr="007750D6" w:rsidRDefault="00E44356" w:rsidP="00E44356">
      <w:pPr>
        <w:widowControl w:val="0"/>
        <w:shd w:val="clear" w:color="auto" w:fill="FFFFFF"/>
        <w:autoSpaceDE w:val="0"/>
        <w:autoSpaceDN w:val="0"/>
        <w:adjustRightInd w:val="0"/>
        <w:spacing w:after="0" w:line="240" w:lineRule="auto"/>
        <w:ind w:left="2712"/>
        <w:rPr>
          <w:rFonts w:ascii="Times New Roman" w:eastAsia="Times New Roman" w:hAnsi="Times New Roman" w:cs="Times New Roman"/>
          <w:b/>
          <w:bCs/>
          <w:spacing w:val="-4"/>
          <w:sz w:val="24"/>
          <w:szCs w:val="24"/>
        </w:rPr>
      </w:pPr>
    </w:p>
    <w:p w:rsidR="00E44356" w:rsidRPr="007750D6" w:rsidRDefault="00E44356" w:rsidP="00E44356">
      <w:pPr>
        <w:widowControl w:val="0"/>
        <w:shd w:val="clear" w:color="auto" w:fill="FFFFFF"/>
        <w:autoSpaceDE w:val="0"/>
        <w:autoSpaceDN w:val="0"/>
        <w:adjustRightInd w:val="0"/>
        <w:spacing w:after="0" w:line="240" w:lineRule="auto"/>
        <w:ind w:left="2712"/>
        <w:rPr>
          <w:rFonts w:ascii="Times New Roman" w:eastAsia="Times New Roman" w:hAnsi="Times New Roman" w:cs="Times New Roman"/>
          <w:b/>
          <w:bCs/>
          <w:spacing w:val="-4"/>
          <w:sz w:val="24"/>
          <w:szCs w:val="24"/>
        </w:rPr>
      </w:pPr>
    </w:p>
    <w:p w:rsidR="005C66FB" w:rsidRPr="00CB3A96" w:rsidRDefault="005C66FB" w:rsidP="005C66FB">
      <w:pPr>
        <w:widowControl w:val="0"/>
        <w:shd w:val="clear" w:color="auto" w:fill="FFFFFF"/>
        <w:autoSpaceDE w:val="0"/>
        <w:autoSpaceDN w:val="0"/>
        <w:adjustRightInd w:val="0"/>
        <w:spacing w:after="0" w:line="240" w:lineRule="auto"/>
        <w:jc w:val="right"/>
        <w:rPr>
          <w:rFonts w:ascii="Times New Roman" w:hAnsi="Times New Roman" w:cs="Times New Roman"/>
          <w:sz w:val="20"/>
          <w:szCs w:val="20"/>
        </w:rPr>
      </w:pPr>
      <w:r w:rsidRPr="005C66FB">
        <w:rPr>
          <w:rFonts w:ascii="Times New Roman" w:eastAsia="Times New Roman" w:hAnsi="Times New Roman" w:cs="Times New Roman"/>
          <w:spacing w:val="-16"/>
          <w:sz w:val="26"/>
          <w:szCs w:val="26"/>
        </w:rPr>
        <w:t>Приложение №1</w:t>
      </w:r>
    </w:p>
    <w:p w:rsidR="005C66FB" w:rsidRPr="005C66FB" w:rsidRDefault="005C66FB" w:rsidP="005C66FB">
      <w:pPr>
        <w:widowControl w:val="0"/>
        <w:shd w:val="clear" w:color="auto" w:fill="FFFFFF"/>
        <w:autoSpaceDE w:val="0"/>
        <w:autoSpaceDN w:val="0"/>
        <w:adjustRightInd w:val="0"/>
        <w:spacing w:after="0" w:line="360" w:lineRule="auto"/>
        <w:ind w:right="96"/>
        <w:rPr>
          <w:rFonts w:ascii="Times New Roman" w:hAnsi="Times New Roman" w:cs="Times New Roman"/>
          <w:sz w:val="24"/>
          <w:szCs w:val="24"/>
        </w:rPr>
      </w:pPr>
      <w:r>
        <w:rPr>
          <w:rFonts w:ascii="Times New Roman" w:eastAsia="Times New Roman" w:hAnsi="Times New Roman" w:cs="Times New Roman"/>
          <w:bCs/>
          <w:spacing w:val="-11"/>
          <w:sz w:val="24"/>
          <w:szCs w:val="24"/>
        </w:rPr>
        <w:t xml:space="preserve">                                                    </w:t>
      </w:r>
      <w:r w:rsidRPr="005C66FB">
        <w:rPr>
          <w:rFonts w:ascii="Times New Roman" w:eastAsia="Times New Roman" w:hAnsi="Times New Roman" w:cs="Times New Roman"/>
          <w:bCs/>
          <w:spacing w:val="-11"/>
          <w:sz w:val="24"/>
          <w:szCs w:val="24"/>
        </w:rPr>
        <w:t>Анкета на входе.</w:t>
      </w:r>
    </w:p>
    <w:p w:rsidR="005C66FB" w:rsidRPr="00CB3A96" w:rsidRDefault="005C66FB" w:rsidP="005C66FB">
      <w:pPr>
        <w:widowControl w:val="0"/>
        <w:shd w:val="clear" w:color="auto" w:fill="FFFFFF"/>
        <w:autoSpaceDE w:val="0"/>
        <w:autoSpaceDN w:val="0"/>
        <w:adjustRightInd w:val="0"/>
        <w:spacing w:after="0" w:line="360" w:lineRule="auto"/>
        <w:ind w:left="110" w:right="2765"/>
        <w:jc w:val="both"/>
        <w:rPr>
          <w:rFonts w:ascii="Times New Roman" w:hAnsi="Times New Roman" w:cs="Times New Roman"/>
          <w:sz w:val="24"/>
          <w:szCs w:val="24"/>
        </w:rPr>
      </w:pPr>
      <w:r w:rsidRPr="00CB3A96">
        <w:rPr>
          <w:rFonts w:ascii="Times New Roman" w:eastAsia="Times New Roman" w:hAnsi="Times New Roman" w:cs="Times New Roman"/>
          <w:spacing w:val="-12"/>
          <w:sz w:val="24"/>
          <w:szCs w:val="24"/>
        </w:rPr>
        <w:t>Ответив на вопросы анкеты, ты поможешь интересно орга</w:t>
      </w:r>
      <w:r w:rsidRPr="0038660C">
        <w:rPr>
          <w:rFonts w:ascii="Times New Roman" w:eastAsia="Times New Roman" w:hAnsi="Times New Roman" w:cs="Times New Roman"/>
          <w:spacing w:val="-12"/>
          <w:sz w:val="24"/>
          <w:szCs w:val="24"/>
        </w:rPr>
        <w:t xml:space="preserve">низовать </w:t>
      </w:r>
      <w:r w:rsidRPr="00CB3A96">
        <w:rPr>
          <w:rFonts w:ascii="Times New Roman" w:eastAsia="Times New Roman" w:hAnsi="Times New Roman" w:cs="Times New Roman"/>
          <w:spacing w:val="-12"/>
          <w:sz w:val="24"/>
          <w:szCs w:val="24"/>
        </w:rPr>
        <w:t xml:space="preserve">нам </w:t>
      </w:r>
      <w:r w:rsidRPr="00CB3A96">
        <w:rPr>
          <w:rFonts w:ascii="Times New Roman" w:eastAsia="Times New Roman" w:hAnsi="Times New Roman" w:cs="Times New Roman"/>
          <w:sz w:val="24"/>
          <w:szCs w:val="24"/>
        </w:rPr>
        <w:t>твой отдых в пришкольном лагере.</w:t>
      </w:r>
    </w:p>
    <w:p w:rsidR="005C66FB" w:rsidRPr="00CB3A96" w:rsidRDefault="005C66FB" w:rsidP="00270528">
      <w:pPr>
        <w:widowControl w:val="0"/>
        <w:numPr>
          <w:ilvl w:val="0"/>
          <w:numId w:val="33"/>
        </w:numPr>
        <w:shd w:val="clear" w:color="auto" w:fill="FFFFFF"/>
        <w:tabs>
          <w:tab w:val="left" w:pos="350"/>
        </w:tabs>
        <w:autoSpaceDE w:val="0"/>
        <w:autoSpaceDN w:val="0"/>
        <w:adjustRightInd w:val="0"/>
        <w:spacing w:after="0" w:line="360" w:lineRule="auto"/>
        <w:rPr>
          <w:rFonts w:ascii="Times New Roman" w:hAnsi="Times New Roman" w:cs="Times New Roman"/>
          <w:spacing w:val="-30"/>
          <w:sz w:val="24"/>
          <w:szCs w:val="24"/>
        </w:rPr>
      </w:pPr>
      <w:r w:rsidRPr="00CB3A96">
        <w:rPr>
          <w:rFonts w:ascii="Times New Roman" w:eastAsia="Times New Roman" w:hAnsi="Times New Roman" w:cs="Times New Roman"/>
          <w:spacing w:val="-11"/>
          <w:sz w:val="24"/>
          <w:szCs w:val="24"/>
        </w:rPr>
        <w:t>Чем вы любите заниматься в свободное время?</w:t>
      </w:r>
    </w:p>
    <w:p w:rsidR="005C66FB" w:rsidRPr="00CB3A96" w:rsidRDefault="005C66FB" w:rsidP="00270528">
      <w:pPr>
        <w:widowControl w:val="0"/>
        <w:numPr>
          <w:ilvl w:val="0"/>
          <w:numId w:val="33"/>
        </w:numPr>
        <w:shd w:val="clear" w:color="auto" w:fill="FFFFFF"/>
        <w:tabs>
          <w:tab w:val="left" w:pos="350"/>
        </w:tabs>
        <w:autoSpaceDE w:val="0"/>
        <w:autoSpaceDN w:val="0"/>
        <w:adjustRightInd w:val="0"/>
        <w:spacing w:after="0" w:line="360" w:lineRule="auto"/>
        <w:rPr>
          <w:rFonts w:ascii="Times New Roman" w:hAnsi="Times New Roman" w:cs="Times New Roman"/>
          <w:spacing w:val="-22"/>
          <w:sz w:val="24"/>
          <w:szCs w:val="24"/>
        </w:rPr>
      </w:pPr>
      <w:r w:rsidRPr="0038660C">
        <w:rPr>
          <w:rFonts w:ascii="Times New Roman" w:eastAsia="Times New Roman" w:hAnsi="Times New Roman" w:cs="Times New Roman"/>
          <w:spacing w:val="-10"/>
          <w:sz w:val="24"/>
          <w:szCs w:val="24"/>
        </w:rPr>
        <w:t>Любите ли вы работать в команде</w:t>
      </w:r>
      <w:r w:rsidRPr="00CB3A96">
        <w:rPr>
          <w:rFonts w:ascii="Times New Roman" w:eastAsia="Times New Roman" w:hAnsi="Times New Roman" w:cs="Times New Roman"/>
          <w:spacing w:val="-10"/>
          <w:sz w:val="24"/>
          <w:szCs w:val="24"/>
        </w:rPr>
        <w:t>?</w:t>
      </w:r>
    </w:p>
    <w:p w:rsidR="005C66FB" w:rsidRPr="00CB3A96" w:rsidRDefault="005C66FB" w:rsidP="00270528">
      <w:pPr>
        <w:widowControl w:val="0"/>
        <w:numPr>
          <w:ilvl w:val="0"/>
          <w:numId w:val="33"/>
        </w:numPr>
        <w:shd w:val="clear" w:color="auto" w:fill="FFFFFF"/>
        <w:tabs>
          <w:tab w:val="left" w:pos="350"/>
        </w:tabs>
        <w:autoSpaceDE w:val="0"/>
        <w:autoSpaceDN w:val="0"/>
        <w:adjustRightInd w:val="0"/>
        <w:spacing w:after="0" w:line="360" w:lineRule="auto"/>
        <w:rPr>
          <w:rFonts w:ascii="Times New Roman" w:hAnsi="Times New Roman" w:cs="Times New Roman"/>
          <w:spacing w:val="-23"/>
          <w:sz w:val="24"/>
          <w:szCs w:val="24"/>
        </w:rPr>
      </w:pPr>
      <w:r w:rsidRPr="0038660C">
        <w:rPr>
          <w:rFonts w:ascii="Times New Roman" w:eastAsia="Times New Roman" w:hAnsi="Times New Roman" w:cs="Times New Roman"/>
          <w:spacing w:val="-10"/>
          <w:sz w:val="24"/>
          <w:szCs w:val="24"/>
        </w:rPr>
        <w:t>Часто ли вы проявляете лидерские качества</w:t>
      </w:r>
      <w:r w:rsidRPr="00CB3A96">
        <w:rPr>
          <w:rFonts w:ascii="Times New Roman" w:eastAsia="Times New Roman" w:hAnsi="Times New Roman" w:cs="Times New Roman"/>
          <w:spacing w:val="-10"/>
          <w:sz w:val="24"/>
          <w:szCs w:val="24"/>
        </w:rPr>
        <w:t>?</w:t>
      </w:r>
    </w:p>
    <w:p w:rsidR="005C66FB" w:rsidRPr="00CB3A96" w:rsidRDefault="005C66FB" w:rsidP="00270528">
      <w:pPr>
        <w:widowControl w:val="0"/>
        <w:numPr>
          <w:ilvl w:val="0"/>
          <w:numId w:val="33"/>
        </w:numPr>
        <w:shd w:val="clear" w:color="auto" w:fill="FFFFFF"/>
        <w:tabs>
          <w:tab w:val="left" w:pos="350"/>
        </w:tabs>
        <w:autoSpaceDE w:val="0"/>
        <w:autoSpaceDN w:val="0"/>
        <w:adjustRightInd w:val="0"/>
        <w:spacing w:after="0" w:line="360" w:lineRule="auto"/>
        <w:rPr>
          <w:rFonts w:ascii="Times New Roman" w:hAnsi="Times New Roman" w:cs="Times New Roman"/>
          <w:spacing w:val="-19"/>
          <w:sz w:val="24"/>
          <w:szCs w:val="24"/>
        </w:rPr>
      </w:pPr>
      <w:r w:rsidRPr="0038660C">
        <w:rPr>
          <w:rFonts w:ascii="Times New Roman" w:eastAsia="Times New Roman" w:hAnsi="Times New Roman" w:cs="Times New Roman"/>
          <w:spacing w:val="-11"/>
          <w:sz w:val="24"/>
          <w:szCs w:val="24"/>
        </w:rPr>
        <w:t>Можете ли вы взять на себя ответственность в принятии решений в экстремальной ситуации</w:t>
      </w:r>
      <w:r w:rsidRPr="00CB3A96">
        <w:rPr>
          <w:rFonts w:ascii="Times New Roman" w:eastAsia="Times New Roman" w:hAnsi="Times New Roman" w:cs="Times New Roman"/>
          <w:spacing w:val="-11"/>
          <w:sz w:val="24"/>
          <w:szCs w:val="24"/>
        </w:rPr>
        <w:t>?</w:t>
      </w:r>
    </w:p>
    <w:p w:rsidR="005C66FB" w:rsidRPr="00CB3A96" w:rsidRDefault="005C66FB" w:rsidP="00270528">
      <w:pPr>
        <w:widowControl w:val="0"/>
        <w:numPr>
          <w:ilvl w:val="0"/>
          <w:numId w:val="33"/>
        </w:numPr>
        <w:shd w:val="clear" w:color="auto" w:fill="FFFFFF"/>
        <w:tabs>
          <w:tab w:val="left" w:pos="350"/>
        </w:tabs>
        <w:autoSpaceDE w:val="0"/>
        <w:autoSpaceDN w:val="0"/>
        <w:adjustRightInd w:val="0"/>
        <w:spacing w:after="0" w:line="360" w:lineRule="auto"/>
        <w:rPr>
          <w:rFonts w:ascii="Times New Roman" w:hAnsi="Times New Roman" w:cs="Times New Roman"/>
          <w:spacing w:val="-23"/>
          <w:sz w:val="24"/>
          <w:szCs w:val="24"/>
        </w:rPr>
      </w:pPr>
      <w:r w:rsidRPr="0038660C">
        <w:rPr>
          <w:rFonts w:ascii="Times New Roman" w:eastAsia="Times New Roman" w:hAnsi="Times New Roman" w:cs="Times New Roman"/>
          <w:spacing w:val="-11"/>
          <w:sz w:val="24"/>
          <w:szCs w:val="24"/>
        </w:rPr>
        <w:t>Какие школьные предметы вы предпочитаете</w:t>
      </w:r>
      <w:r w:rsidRPr="00CB3A96">
        <w:rPr>
          <w:rFonts w:ascii="Times New Roman" w:eastAsia="Times New Roman" w:hAnsi="Times New Roman" w:cs="Times New Roman"/>
          <w:spacing w:val="-11"/>
          <w:sz w:val="24"/>
          <w:szCs w:val="24"/>
        </w:rPr>
        <w:t>?</w:t>
      </w:r>
    </w:p>
    <w:p w:rsidR="005C66FB" w:rsidRPr="00CB3A96" w:rsidRDefault="005C66FB" w:rsidP="00270528">
      <w:pPr>
        <w:widowControl w:val="0"/>
        <w:numPr>
          <w:ilvl w:val="0"/>
          <w:numId w:val="33"/>
        </w:numPr>
        <w:shd w:val="clear" w:color="auto" w:fill="FFFFFF"/>
        <w:tabs>
          <w:tab w:val="left" w:pos="350"/>
        </w:tabs>
        <w:autoSpaceDE w:val="0"/>
        <w:autoSpaceDN w:val="0"/>
        <w:adjustRightInd w:val="0"/>
        <w:spacing w:after="0" w:line="360" w:lineRule="auto"/>
        <w:rPr>
          <w:rFonts w:ascii="Times New Roman" w:hAnsi="Times New Roman" w:cs="Times New Roman"/>
          <w:spacing w:val="-22"/>
          <w:sz w:val="24"/>
          <w:szCs w:val="24"/>
        </w:rPr>
      </w:pPr>
      <w:r w:rsidRPr="00CB3A96">
        <w:rPr>
          <w:rFonts w:ascii="Times New Roman" w:eastAsia="Times New Roman" w:hAnsi="Times New Roman" w:cs="Times New Roman"/>
          <w:spacing w:val="-11"/>
          <w:sz w:val="24"/>
          <w:szCs w:val="24"/>
        </w:rPr>
        <w:t>Какие телепередачи вы любите?</w:t>
      </w:r>
    </w:p>
    <w:p w:rsidR="005C66FB" w:rsidRPr="00CB3A96" w:rsidRDefault="005C66FB" w:rsidP="00270528">
      <w:pPr>
        <w:widowControl w:val="0"/>
        <w:numPr>
          <w:ilvl w:val="0"/>
          <w:numId w:val="33"/>
        </w:numPr>
        <w:shd w:val="clear" w:color="auto" w:fill="FFFFFF"/>
        <w:tabs>
          <w:tab w:val="left" w:pos="350"/>
        </w:tabs>
        <w:autoSpaceDE w:val="0"/>
        <w:autoSpaceDN w:val="0"/>
        <w:adjustRightInd w:val="0"/>
        <w:spacing w:after="0" w:line="360" w:lineRule="auto"/>
        <w:rPr>
          <w:rFonts w:ascii="Times New Roman" w:hAnsi="Times New Roman" w:cs="Times New Roman"/>
          <w:spacing w:val="-23"/>
          <w:sz w:val="24"/>
          <w:szCs w:val="24"/>
        </w:rPr>
      </w:pPr>
      <w:r w:rsidRPr="00CB3A96">
        <w:rPr>
          <w:rFonts w:ascii="Times New Roman" w:eastAsia="Times New Roman" w:hAnsi="Times New Roman" w:cs="Times New Roman"/>
          <w:spacing w:val="-10"/>
          <w:sz w:val="24"/>
          <w:szCs w:val="24"/>
        </w:rPr>
        <w:t>Чем бы вы хотели заняться летом?</w:t>
      </w:r>
    </w:p>
    <w:p w:rsidR="005C66FB" w:rsidRPr="005C66FB" w:rsidRDefault="005C66FB" w:rsidP="005C66FB">
      <w:pPr>
        <w:widowControl w:val="0"/>
        <w:shd w:val="clear" w:color="auto" w:fill="FFFFFF"/>
        <w:autoSpaceDE w:val="0"/>
        <w:autoSpaceDN w:val="0"/>
        <w:adjustRightInd w:val="0"/>
        <w:spacing w:after="0" w:line="360" w:lineRule="auto"/>
        <w:ind w:right="67"/>
        <w:jc w:val="center"/>
        <w:rPr>
          <w:rFonts w:ascii="Times New Roman" w:hAnsi="Times New Roman" w:cs="Times New Roman"/>
          <w:sz w:val="24"/>
          <w:szCs w:val="24"/>
        </w:rPr>
      </w:pPr>
      <w:r w:rsidRPr="005C66FB">
        <w:rPr>
          <w:rFonts w:ascii="Times New Roman" w:eastAsia="Times New Roman" w:hAnsi="Times New Roman" w:cs="Times New Roman"/>
          <w:bCs/>
          <w:spacing w:val="-11"/>
          <w:sz w:val="24"/>
          <w:szCs w:val="24"/>
        </w:rPr>
        <w:t>Анкета для участников смены (промежуточная)</w:t>
      </w:r>
    </w:p>
    <w:p w:rsidR="005C66FB" w:rsidRPr="00CB3A96" w:rsidRDefault="005C66FB" w:rsidP="00270528">
      <w:pPr>
        <w:widowControl w:val="0"/>
        <w:numPr>
          <w:ilvl w:val="0"/>
          <w:numId w:val="34"/>
        </w:numPr>
        <w:shd w:val="clear" w:color="auto" w:fill="FFFFFF"/>
        <w:tabs>
          <w:tab w:val="left" w:pos="360"/>
        </w:tabs>
        <w:autoSpaceDE w:val="0"/>
        <w:autoSpaceDN w:val="0"/>
        <w:adjustRightInd w:val="0"/>
        <w:spacing w:after="0" w:line="360" w:lineRule="auto"/>
        <w:rPr>
          <w:rFonts w:ascii="Times New Roman" w:hAnsi="Times New Roman" w:cs="Times New Roman"/>
          <w:spacing w:val="-25"/>
          <w:sz w:val="24"/>
          <w:szCs w:val="24"/>
        </w:rPr>
      </w:pPr>
      <w:r w:rsidRPr="00CB3A96">
        <w:rPr>
          <w:rFonts w:ascii="Times New Roman" w:eastAsia="Times New Roman" w:hAnsi="Times New Roman" w:cs="Times New Roman"/>
          <w:spacing w:val="-10"/>
          <w:sz w:val="24"/>
          <w:szCs w:val="24"/>
        </w:rPr>
        <w:t>Ты с удовольствием идёшь утром в лагерь?</w:t>
      </w:r>
    </w:p>
    <w:p w:rsidR="005C66FB" w:rsidRPr="005C66FB" w:rsidRDefault="005C66FB" w:rsidP="00270528">
      <w:pPr>
        <w:widowControl w:val="0"/>
        <w:numPr>
          <w:ilvl w:val="0"/>
          <w:numId w:val="34"/>
        </w:numPr>
        <w:shd w:val="clear" w:color="auto" w:fill="FFFFFF"/>
        <w:tabs>
          <w:tab w:val="left" w:pos="360"/>
        </w:tabs>
        <w:autoSpaceDE w:val="0"/>
        <w:autoSpaceDN w:val="0"/>
        <w:adjustRightInd w:val="0"/>
        <w:spacing w:after="0" w:line="360" w:lineRule="auto"/>
        <w:ind w:right="922"/>
        <w:rPr>
          <w:rFonts w:ascii="Times New Roman" w:hAnsi="Times New Roman" w:cs="Times New Roman"/>
          <w:spacing w:val="-19"/>
          <w:sz w:val="24"/>
          <w:szCs w:val="24"/>
        </w:rPr>
      </w:pPr>
      <w:r w:rsidRPr="00CB3A96">
        <w:rPr>
          <w:rFonts w:ascii="Times New Roman" w:eastAsia="Times New Roman" w:hAnsi="Times New Roman" w:cs="Times New Roman"/>
          <w:spacing w:val="-10"/>
          <w:sz w:val="24"/>
          <w:szCs w:val="24"/>
        </w:rPr>
        <w:t xml:space="preserve">Если тебе интересно в лагере, </w:t>
      </w:r>
      <w:proofErr w:type="gramStart"/>
      <w:r w:rsidRPr="00CB3A96">
        <w:rPr>
          <w:rFonts w:ascii="Times New Roman" w:eastAsia="Times New Roman" w:hAnsi="Times New Roman" w:cs="Times New Roman"/>
          <w:spacing w:val="-10"/>
          <w:sz w:val="24"/>
          <w:szCs w:val="24"/>
        </w:rPr>
        <w:t>то</w:t>
      </w:r>
      <w:proofErr w:type="gramEnd"/>
      <w:r w:rsidRPr="00CB3A96">
        <w:rPr>
          <w:rFonts w:ascii="Times New Roman" w:eastAsia="Times New Roman" w:hAnsi="Times New Roman" w:cs="Times New Roman"/>
          <w:spacing w:val="-10"/>
          <w:sz w:val="24"/>
          <w:szCs w:val="24"/>
        </w:rPr>
        <w:t xml:space="preserve"> что больше всего нравится:</w:t>
      </w:r>
      <w:r w:rsidRPr="0038660C">
        <w:rPr>
          <w:rFonts w:ascii="Times New Roman" w:eastAsia="Times New Roman" w:hAnsi="Times New Roman" w:cs="Times New Roman"/>
          <w:spacing w:val="-10"/>
          <w:sz w:val="24"/>
          <w:szCs w:val="24"/>
        </w:rPr>
        <w:t xml:space="preserve"> выполнять задания под чьим-то руководством, самому планировать деятельность, самостоятельно выбирать направленность работы, другое</w:t>
      </w:r>
      <w:r w:rsidRPr="00CB3A96">
        <w:rPr>
          <w:rFonts w:ascii="Times New Roman" w:eastAsia="Times New Roman" w:hAnsi="Times New Roman" w:cs="Times New Roman"/>
          <w:sz w:val="24"/>
          <w:szCs w:val="24"/>
        </w:rPr>
        <w:t>?</w:t>
      </w:r>
    </w:p>
    <w:p w:rsidR="005C66FB" w:rsidRPr="00CB3A96" w:rsidRDefault="005C66FB" w:rsidP="00270528">
      <w:pPr>
        <w:widowControl w:val="0"/>
        <w:numPr>
          <w:ilvl w:val="0"/>
          <w:numId w:val="35"/>
        </w:numPr>
        <w:shd w:val="clear" w:color="auto" w:fill="FFFFFF"/>
        <w:tabs>
          <w:tab w:val="left" w:pos="422"/>
        </w:tabs>
        <w:autoSpaceDE w:val="0"/>
        <w:autoSpaceDN w:val="0"/>
        <w:adjustRightInd w:val="0"/>
        <w:spacing w:after="0" w:line="360" w:lineRule="auto"/>
        <w:rPr>
          <w:rFonts w:ascii="Times New Roman" w:hAnsi="Times New Roman" w:cs="Times New Roman"/>
          <w:spacing w:val="-19"/>
          <w:sz w:val="24"/>
          <w:szCs w:val="24"/>
        </w:rPr>
      </w:pPr>
      <w:r w:rsidRPr="00CB3A96">
        <w:rPr>
          <w:rFonts w:ascii="Times New Roman" w:eastAsia="Times New Roman" w:hAnsi="Times New Roman" w:cs="Times New Roman"/>
          <w:spacing w:val="-10"/>
          <w:sz w:val="24"/>
          <w:szCs w:val="24"/>
        </w:rPr>
        <w:t>Если бы тебе разрешили, что бы ты делал в лагере</w:t>
      </w:r>
      <w:r w:rsidRPr="0038660C">
        <w:rPr>
          <w:rFonts w:ascii="Times New Roman" w:eastAsia="Times New Roman" w:hAnsi="Times New Roman" w:cs="Times New Roman"/>
          <w:spacing w:val="-10"/>
          <w:sz w:val="24"/>
          <w:szCs w:val="24"/>
        </w:rPr>
        <w:t xml:space="preserve"> в рабочее время</w:t>
      </w:r>
      <w:r w:rsidRPr="00CB3A96">
        <w:rPr>
          <w:rFonts w:ascii="Times New Roman" w:eastAsia="Times New Roman" w:hAnsi="Times New Roman" w:cs="Times New Roman"/>
          <w:spacing w:val="-10"/>
          <w:sz w:val="24"/>
          <w:szCs w:val="24"/>
        </w:rPr>
        <w:t>?</w:t>
      </w:r>
    </w:p>
    <w:p w:rsidR="005C66FB" w:rsidRPr="00CB3A96" w:rsidRDefault="005C66FB" w:rsidP="00270528">
      <w:pPr>
        <w:widowControl w:val="0"/>
        <w:numPr>
          <w:ilvl w:val="0"/>
          <w:numId w:val="35"/>
        </w:numPr>
        <w:shd w:val="clear" w:color="auto" w:fill="FFFFFF"/>
        <w:tabs>
          <w:tab w:val="left" w:pos="422"/>
        </w:tabs>
        <w:autoSpaceDE w:val="0"/>
        <w:autoSpaceDN w:val="0"/>
        <w:adjustRightInd w:val="0"/>
        <w:spacing w:after="0" w:line="360" w:lineRule="auto"/>
        <w:rPr>
          <w:rFonts w:ascii="Times New Roman" w:hAnsi="Times New Roman" w:cs="Times New Roman"/>
          <w:spacing w:val="-19"/>
          <w:sz w:val="24"/>
          <w:szCs w:val="24"/>
        </w:rPr>
      </w:pPr>
      <w:r w:rsidRPr="00CB3A96">
        <w:rPr>
          <w:rFonts w:ascii="Times New Roman" w:eastAsia="Times New Roman" w:hAnsi="Times New Roman" w:cs="Times New Roman"/>
          <w:spacing w:val="-10"/>
          <w:sz w:val="24"/>
          <w:szCs w:val="24"/>
        </w:rPr>
        <w:t>Чего нет в лагере, чего бы ты хотел?</w:t>
      </w:r>
    </w:p>
    <w:p w:rsidR="005C66FB" w:rsidRPr="00CB3A96" w:rsidRDefault="005C66FB" w:rsidP="00270528">
      <w:pPr>
        <w:widowControl w:val="0"/>
        <w:numPr>
          <w:ilvl w:val="0"/>
          <w:numId w:val="35"/>
        </w:numPr>
        <w:shd w:val="clear" w:color="auto" w:fill="FFFFFF"/>
        <w:tabs>
          <w:tab w:val="left" w:pos="422"/>
        </w:tabs>
        <w:autoSpaceDE w:val="0"/>
        <w:autoSpaceDN w:val="0"/>
        <w:adjustRightInd w:val="0"/>
        <w:spacing w:after="0" w:line="360" w:lineRule="auto"/>
        <w:rPr>
          <w:rFonts w:ascii="Times New Roman" w:hAnsi="Times New Roman" w:cs="Times New Roman"/>
          <w:spacing w:val="-19"/>
          <w:sz w:val="24"/>
          <w:szCs w:val="24"/>
        </w:rPr>
      </w:pPr>
      <w:r w:rsidRPr="0038660C">
        <w:rPr>
          <w:rFonts w:ascii="Times New Roman" w:eastAsia="Times New Roman" w:hAnsi="Times New Roman" w:cs="Times New Roman"/>
          <w:spacing w:val="-10"/>
          <w:sz w:val="24"/>
          <w:szCs w:val="24"/>
        </w:rPr>
        <w:t>В достаточной ли мере оказывается помощь взрослыми</w:t>
      </w:r>
      <w:r w:rsidRPr="00CB3A96">
        <w:rPr>
          <w:rFonts w:ascii="Times New Roman" w:eastAsia="Times New Roman" w:hAnsi="Times New Roman" w:cs="Times New Roman"/>
          <w:spacing w:val="-10"/>
          <w:sz w:val="24"/>
          <w:szCs w:val="24"/>
        </w:rPr>
        <w:t>?</w:t>
      </w:r>
    </w:p>
    <w:p w:rsidR="005C66FB" w:rsidRPr="00CB3A96" w:rsidRDefault="005C66FB" w:rsidP="00270528">
      <w:pPr>
        <w:widowControl w:val="0"/>
        <w:numPr>
          <w:ilvl w:val="0"/>
          <w:numId w:val="35"/>
        </w:numPr>
        <w:shd w:val="clear" w:color="auto" w:fill="FFFFFF"/>
        <w:tabs>
          <w:tab w:val="left" w:pos="422"/>
        </w:tabs>
        <w:autoSpaceDE w:val="0"/>
        <w:autoSpaceDN w:val="0"/>
        <w:adjustRightInd w:val="0"/>
        <w:spacing w:after="0" w:line="360" w:lineRule="auto"/>
        <w:rPr>
          <w:rFonts w:ascii="Times New Roman" w:hAnsi="Times New Roman" w:cs="Times New Roman"/>
          <w:spacing w:val="-21"/>
          <w:sz w:val="24"/>
          <w:szCs w:val="24"/>
        </w:rPr>
      </w:pPr>
      <w:r w:rsidRPr="00CB3A96">
        <w:rPr>
          <w:rFonts w:ascii="Times New Roman" w:eastAsia="Times New Roman" w:hAnsi="Times New Roman" w:cs="Times New Roman"/>
          <w:spacing w:val="-10"/>
          <w:sz w:val="24"/>
          <w:szCs w:val="24"/>
        </w:rPr>
        <w:t>Хочется ли тебе идти домой после лагеря?</w:t>
      </w:r>
    </w:p>
    <w:p w:rsidR="005C66FB" w:rsidRPr="00CB3A96" w:rsidRDefault="005C66FB" w:rsidP="00270528">
      <w:pPr>
        <w:widowControl w:val="0"/>
        <w:numPr>
          <w:ilvl w:val="0"/>
          <w:numId w:val="35"/>
        </w:numPr>
        <w:shd w:val="clear" w:color="auto" w:fill="FFFFFF"/>
        <w:tabs>
          <w:tab w:val="left" w:pos="422"/>
        </w:tabs>
        <w:autoSpaceDE w:val="0"/>
        <w:autoSpaceDN w:val="0"/>
        <w:adjustRightInd w:val="0"/>
        <w:spacing w:after="0" w:line="360" w:lineRule="auto"/>
        <w:rPr>
          <w:rFonts w:ascii="Times New Roman" w:hAnsi="Times New Roman" w:cs="Times New Roman"/>
          <w:spacing w:val="-18"/>
          <w:sz w:val="24"/>
          <w:szCs w:val="24"/>
        </w:rPr>
      </w:pPr>
      <w:r w:rsidRPr="00CB3A96">
        <w:rPr>
          <w:rFonts w:ascii="Times New Roman" w:eastAsia="Times New Roman" w:hAnsi="Times New Roman" w:cs="Times New Roman"/>
          <w:spacing w:val="-10"/>
          <w:sz w:val="24"/>
          <w:szCs w:val="24"/>
        </w:rPr>
        <w:t>Какую оценку ты бы поставил за жизнь в лагере?</w:t>
      </w:r>
    </w:p>
    <w:p w:rsidR="005C66FB" w:rsidRPr="005C66FB" w:rsidRDefault="005C66FB" w:rsidP="005C66FB">
      <w:pPr>
        <w:widowControl w:val="0"/>
        <w:shd w:val="clear" w:color="auto" w:fill="FFFFFF"/>
        <w:autoSpaceDE w:val="0"/>
        <w:autoSpaceDN w:val="0"/>
        <w:adjustRightInd w:val="0"/>
        <w:spacing w:after="0" w:line="240" w:lineRule="auto"/>
        <w:ind w:left="720" w:right="48"/>
        <w:rPr>
          <w:rFonts w:ascii="Times New Roman" w:hAnsi="Times New Roman" w:cs="Times New Roman"/>
          <w:sz w:val="24"/>
          <w:szCs w:val="24"/>
        </w:rPr>
      </w:pPr>
      <w:r>
        <w:rPr>
          <w:rFonts w:ascii="Times New Roman" w:eastAsia="Times New Roman" w:hAnsi="Times New Roman" w:cs="Times New Roman"/>
          <w:bCs/>
          <w:spacing w:val="-13"/>
          <w:sz w:val="24"/>
          <w:szCs w:val="24"/>
        </w:rPr>
        <w:t xml:space="preserve">                                   </w:t>
      </w:r>
      <w:r w:rsidRPr="005C66FB">
        <w:rPr>
          <w:rFonts w:ascii="Times New Roman" w:eastAsia="Times New Roman" w:hAnsi="Times New Roman" w:cs="Times New Roman"/>
          <w:bCs/>
          <w:spacing w:val="-13"/>
          <w:sz w:val="24"/>
          <w:szCs w:val="24"/>
        </w:rPr>
        <w:t>Анкета для участников смены по ее окончании</w:t>
      </w:r>
    </w:p>
    <w:p w:rsidR="00E44356" w:rsidRPr="007750D6" w:rsidRDefault="00E44356" w:rsidP="00E44356">
      <w:pPr>
        <w:widowControl w:val="0"/>
        <w:shd w:val="clear" w:color="auto" w:fill="FFFFFF"/>
        <w:autoSpaceDE w:val="0"/>
        <w:autoSpaceDN w:val="0"/>
        <w:adjustRightInd w:val="0"/>
        <w:spacing w:after="0" w:line="240" w:lineRule="auto"/>
        <w:ind w:left="2712"/>
        <w:rPr>
          <w:rFonts w:ascii="Times New Roman" w:eastAsia="Times New Roman" w:hAnsi="Times New Roman" w:cs="Times New Roman"/>
          <w:b/>
          <w:bCs/>
          <w:spacing w:val="-4"/>
          <w:sz w:val="24"/>
          <w:szCs w:val="24"/>
        </w:rPr>
      </w:pPr>
    </w:p>
    <w:tbl>
      <w:tblPr>
        <w:tblW w:w="9734" w:type="dxa"/>
        <w:tblInd w:w="-953" w:type="dxa"/>
        <w:tblLayout w:type="fixed"/>
        <w:tblCellMar>
          <w:left w:w="40" w:type="dxa"/>
          <w:right w:w="40" w:type="dxa"/>
        </w:tblCellMar>
        <w:tblLook w:val="0000" w:firstRow="0" w:lastRow="0" w:firstColumn="0" w:lastColumn="0" w:noHBand="0" w:noVBand="0"/>
      </w:tblPr>
      <w:tblGrid>
        <w:gridCol w:w="8825"/>
        <w:gridCol w:w="909"/>
      </w:tblGrid>
      <w:tr w:rsidR="005C66FB" w:rsidRPr="00CB3A96" w:rsidTr="005C66FB">
        <w:trPr>
          <w:gridAfter w:val="1"/>
          <w:wAfter w:w="909" w:type="dxa"/>
          <w:trHeight w:hRule="exact" w:val="857"/>
        </w:trPr>
        <w:tc>
          <w:tcPr>
            <w:tcW w:w="8825" w:type="dxa"/>
            <w:tcBorders>
              <w:top w:val="nil"/>
              <w:bottom w:val="single" w:sz="6" w:space="0" w:color="auto"/>
            </w:tcBorders>
            <w:shd w:val="clear" w:color="auto" w:fill="FFFFFF"/>
          </w:tcPr>
          <w:p w:rsidR="005C66FB" w:rsidRPr="00CB3A96" w:rsidRDefault="005C66FB" w:rsidP="005C66FB">
            <w:pPr>
              <w:widowControl w:val="0"/>
              <w:shd w:val="clear" w:color="auto" w:fill="FFFFFF"/>
              <w:tabs>
                <w:tab w:val="left" w:pos="9600"/>
              </w:tabs>
              <w:autoSpaceDE w:val="0"/>
              <w:autoSpaceDN w:val="0"/>
              <w:adjustRightInd w:val="0"/>
              <w:spacing w:after="0" w:line="360" w:lineRule="auto"/>
              <w:ind w:left="230" w:right="-855"/>
              <w:rPr>
                <w:rFonts w:ascii="Times New Roman" w:hAnsi="Times New Roman" w:cs="Times New Roman"/>
                <w:sz w:val="24"/>
                <w:szCs w:val="24"/>
              </w:rPr>
            </w:pPr>
            <w:r w:rsidRPr="00CB3A96">
              <w:rPr>
                <w:rFonts w:ascii="Times New Roman" w:eastAsia="Times New Roman" w:hAnsi="Times New Roman" w:cs="Times New Roman"/>
                <w:spacing w:val="-10"/>
                <w:sz w:val="24"/>
                <w:szCs w:val="24"/>
              </w:rPr>
              <w:t>Уважаемый участник пр</w:t>
            </w:r>
            <w:r w:rsidRPr="0038660C">
              <w:rPr>
                <w:rFonts w:ascii="Times New Roman" w:eastAsia="Times New Roman" w:hAnsi="Times New Roman" w:cs="Times New Roman"/>
                <w:spacing w:val="-10"/>
                <w:sz w:val="24"/>
                <w:szCs w:val="24"/>
              </w:rPr>
              <w:t>офильного лагеря «Гуманитарный ум</w:t>
            </w:r>
            <w:r w:rsidRPr="00CB3A96">
              <w:rPr>
                <w:rFonts w:ascii="Times New Roman" w:eastAsia="Times New Roman" w:hAnsi="Times New Roman" w:cs="Times New Roman"/>
                <w:spacing w:val="-10"/>
                <w:sz w:val="24"/>
                <w:szCs w:val="24"/>
              </w:rPr>
              <w:t xml:space="preserve">», просим откровенно ответить на </w:t>
            </w:r>
            <w:r w:rsidRPr="00CB3A96">
              <w:rPr>
                <w:rFonts w:ascii="Times New Roman" w:eastAsia="Times New Roman" w:hAnsi="Times New Roman" w:cs="Times New Roman"/>
                <w:spacing w:val="-11"/>
                <w:sz w:val="24"/>
                <w:szCs w:val="24"/>
              </w:rPr>
              <w:t>волнующие нас вопросы. Анкета заполняется по желанию и анонимно.</w:t>
            </w:r>
          </w:p>
        </w:tc>
      </w:tr>
      <w:tr w:rsidR="005C66FB" w:rsidRPr="00CB3A96" w:rsidTr="005C66FB">
        <w:trPr>
          <w:trHeight w:hRule="exact" w:val="533"/>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CB3A96">
              <w:rPr>
                <w:rFonts w:ascii="Times New Roman" w:eastAsia="Times New Roman" w:hAnsi="Times New Roman" w:cs="Times New Roman"/>
                <w:sz w:val="24"/>
                <w:szCs w:val="24"/>
              </w:rPr>
              <w:t xml:space="preserve">С </w:t>
            </w:r>
            <w:proofErr w:type="gramStart"/>
            <w:r w:rsidRPr="00CB3A96">
              <w:rPr>
                <w:rFonts w:ascii="Times New Roman" w:eastAsia="Times New Roman" w:hAnsi="Times New Roman" w:cs="Times New Roman"/>
                <w:sz w:val="24"/>
                <w:szCs w:val="24"/>
              </w:rPr>
              <w:t>каким</w:t>
            </w:r>
            <w:proofErr w:type="gramEnd"/>
            <w:r w:rsidRPr="00CB3A96">
              <w:rPr>
                <w:rFonts w:ascii="Times New Roman" w:eastAsia="Times New Roman" w:hAnsi="Times New Roman" w:cs="Times New Roman"/>
                <w:sz w:val="24"/>
                <w:szCs w:val="24"/>
              </w:rPr>
              <w:t xml:space="preserve"> настроение ты покидаешь смену?</w:t>
            </w:r>
          </w:p>
        </w:tc>
      </w:tr>
      <w:tr w:rsidR="005C66FB" w:rsidRPr="00CB3A96" w:rsidTr="005C66FB">
        <w:trPr>
          <w:trHeight w:hRule="exact" w:val="528"/>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CB3A96">
              <w:rPr>
                <w:rFonts w:ascii="Times New Roman" w:eastAsia="Times New Roman" w:hAnsi="Times New Roman" w:cs="Times New Roman"/>
                <w:sz w:val="24"/>
                <w:szCs w:val="24"/>
              </w:rPr>
              <w:t>Какие мероприятия смены тебе запомнились больше всего?</w:t>
            </w:r>
          </w:p>
        </w:tc>
      </w:tr>
      <w:tr w:rsidR="005C66FB" w:rsidRPr="00CB3A96" w:rsidTr="005C66FB">
        <w:trPr>
          <w:trHeight w:hRule="exact" w:val="523"/>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CB3A96">
              <w:rPr>
                <w:rFonts w:ascii="Times New Roman" w:eastAsia="Times New Roman" w:hAnsi="Times New Roman" w:cs="Times New Roman"/>
                <w:sz w:val="24"/>
                <w:szCs w:val="24"/>
              </w:rPr>
              <w:t>Что, на твой взгляд, у тебя получилось лучше всего?</w:t>
            </w:r>
          </w:p>
        </w:tc>
      </w:tr>
      <w:tr w:rsidR="005C66FB" w:rsidRPr="00CB3A96" w:rsidTr="005C66FB">
        <w:trPr>
          <w:trHeight w:hRule="exact" w:val="528"/>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CB3A96">
              <w:rPr>
                <w:rFonts w:ascii="Times New Roman" w:eastAsia="Times New Roman" w:hAnsi="Times New Roman" w:cs="Times New Roman"/>
                <w:sz w:val="24"/>
                <w:szCs w:val="24"/>
              </w:rPr>
              <w:lastRenderedPageBreak/>
              <w:t>В чем (когда) тебе было сложно, некомфортно?</w:t>
            </w:r>
          </w:p>
        </w:tc>
      </w:tr>
      <w:tr w:rsidR="005C66FB" w:rsidRPr="00CB3A96" w:rsidTr="005C66FB">
        <w:trPr>
          <w:trHeight w:hRule="exact" w:val="528"/>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CB3A96">
              <w:rPr>
                <w:rFonts w:ascii="Times New Roman" w:eastAsia="Times New Roman" w:hAnsi="Times New Roman" w:cs="Times New Roman"/>
                <w:sz w:val="24"/>
                <w:szCs w:val="24"/>
              </w:rPr>
              <w:t>Хотел бы ты еще раз стать участником подобного лагеря?</w:t>
            </w:r>
          </w:p>
        </w:tc>
      </w:tr>
      <w:tr w:rsidR="005C66FB" w:rsidRPr="00CB3A96" w:rsidTr="005C66FB">
        <w:trPr>
          <w:trHeight w:hRule="exact" w:val="1491"/>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CB3A96">
              <w:rPr>
                <w:rFonts w:ascii="Times New Roman" w:eastAsia="Times New Roman" w:hAnsi="Times New Roman" w:cs="Times New Roman"/>
                <w:spacing w:val="-11"/>
                <w:sz w:val="24"/>
                <w:szCs w:val="24"/>
              </w:rPr>
              <w:t xml:space="preserve">Какие новые способности ты раскрыл в себе в лагере? </w:t>
            </w:r>
            <w:proofErr w:type="gramStart"/>
            <w:r w:rsidRPr="00CB3A96">
              <w:rPr>
                <w:rFonts w:ascii="Times New Roman" w:eastAsia="Times New Roman" w:hAnsi="Times New Roman" w:cs="Times New Roman"/>
                <w:spacing w:val="-11"/>
                <w:sz w:val="24"/>
                <w:szCs w:val="24"/>
              </w:rPr>
              <w:t xml:space="preserve">( </w:t>
            </w:r>
            <w:proofErr w:type="gramEnd"/>
            <w:r w:rsidRPr="00CB3A96">
              <w:rPr>
                <w:rFonts w:ascii="Times New Roman" w:eastAsia="Times New Roman" w:hAnsi="Times New Roman" w:cs="Times New Roman"/>
                <w:spacing w:val="-11"/>
                <w:sz w:val="24"/>
                <w:szCs w:val="24"/>
              </w:rPr>
              <w:t>подчеркни нужное)</w:t>
            </w:r>
          </w:p>
          <w:p w:rsidR="005C66FB" w:rsidRPr="0038660C" w:rsidRDefault="005C66FB" w:rsidP="005C66FB">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rPr>
            </w:pPr>
            <w:r w:rsidRPr="0038660C">
              <w:rPr>
                <w:rFonts w:ascii="Times New Roman" w:eastAsia="Times New Roman" w:hAnsi="Times New Roman" w:cs="Times New Roman"/>
                <w:sz w:val="24"/>
                <w:szCs w:val="24"/>
              </w:rPr>
              <w:t>Лидерские</w:t>
            </w:r>
          </w:p>
          <w:p w:rsidR="005C66FB" w:rsidRPr="0038660C" w:rsidRDefault="005C66FB" w:rsidP="005C66FB">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rPr>
            </w:pPr>
            <w:r w:rsidRPr="00CB3A96">
              <w:rPr>
                <w:rFonts w:ascii="Times New Roman" w:eastAsia="Times New Roman" w:hAnsi="Times New Roman" w:cs="Times New Roman"/>
                <w:sz w:val="24"/>
                <w:szCs w:val="24"/>
              </w:rPr>
              <w:t>Организаторские</w:t>
            </w:r>
          </w:p>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38660C">
              <w:rPr>
                <w:rFonts w:ascii="Times New Roman" w:eastAsia="Times New Roman" w:hAnsi="Times New Roman" w:cs="Times New Roman"/>
                <w:sz w:val="24"/>
                <w:szCs w:val="24"/>
              </w:rPr>
              <w:t xml:space="preserve">Свой вариант </w:t>
            </w:r>
          </w:p>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CB3A96">
              <w:rPr>
                <w:rFonts w:ascii="Times New Roman" w:eastAsia="Times New Roman" w:hAnsi="Times New Roman" w:cs="Times New Roman"/>
                <w:sz w:val="24"/>
                <w:szCs w:val="24"/>
              </w:rPr>
              <w:t>Затрудняюсь ответить</w:t>
            </w:r>
          </w:p>
        </w:tc>
      </w:tr>
      <w:tr w:rsidR="005C66FB" w:rsidRPr="00CB3A96" w:rsidTr="005C66FB">
        <w:trPr>
          <w:trHeight w:hRule="exact" w:val="705"/>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5C66FB" w:rsidRPr="00CB3A96" w:rsidRDefault="005C66FB" w:rsidP="005C66FB">
            <w:pPr>
              <w:widowControl w:val="0"/>
              <w:shd w:val="clear" w:color="auto" w:fill="FFFFFF"/>
              <w:autoSpaceDE w:val="0"/>
              <w:autoSpaceDN w:val="0"/>
              <w:adjustRightInd w:val="0"/>
              <w:spacing w:after="0" w:line="360" w:lineRule="auto"/>
              <w:ind w:right="389"/>
              <w:rPr>
                <w:rFonts w:ascii="Times New Roman" w:hAnsi="Times New Roman" w:cs="Times New Roman"/>
                <w:sz w:val="24"/>
                <w:szCs w:val="24"/>
              </w:rPr>
            </w:pPr>
            <w:r w:rsidRPr="00CB3A96">
              <w:rPr>
                <w:rFonts w:ascii="Times New Roman" w:eastAsia="Times New Roman" w:hAnsi="Times New Roman" w:cs="Times New Roman"/>
                <w:spacing w:val="-10"/>
                <w:sz w:val="24"/>
                <w:szCs w:val="24"/>
              </w:rPr>
              <w:t>Отметь</w:t>
            </w:r>
            <w:r w:rsidRPr="0038660C">
              <w:rPr>
                <w:rFonts w:ascii="Times New Roman" w:eastAsia="Times New Roman" w:hAnsi="Times New Roman" w:cs="Times New Roman"/>
                <w:spacing w:val="-10"/>
                <w:sz w:val="24"/>
                <w:szCs w:val="24"/>
              </w:rPr>
              <w:t xml:space="preserve"> (</w:t>
            </w:r>
            <w:r w:rsidRPr="00CB3A96">
              <w:rPr>
                <w:rFonts w:ascii="Times New Roman" w:eastAsia="Times New Roman" w:hAnsi="Times New Roman" w:cs="Times New Roman"/>
                <w:spacing w:val="-10"/>
                <w:sz w:val="24"/>
                <w:szCs w:val="24"/>
              </w:rPr>
              <w:t>подчеркни) профильные предмет</w:t>
            </w:r>
            <w:r w:rsidRPr="0038660C">
              <w:rPr>
                <w:rFonts w:ascii="Times New Roman" w:eastAsia="Times New Roman" w:hAnsi="Times New Roman" w:cs="Times New Roman"/>
                <w:spacing w:val="-10"/>
                <w:sz w:val="24"/>
                <w:szCs w:val="24"/>
              </w:rPr>
              <w:t>ы, значимые для тебя в дальнейшем</w:t>
            </w:r>
            <w:r w:rsidRPr="00CB3A96">
              <w:rPr>
                <w:rFonts w:ascii="Times New Roman" w:eastAsia="Times New Roman" w:hAnsi="Times New Roman" w:cs="Times New Roman"/>
                <w:spacing w:val="-10"/>
                <w:sz w:val="24"/>
                <w:szCs w:val="24"/>
              </w:rPr>
              <w:t>:</w:t>
            </w:r>
            <w:r w:rsidRPr="0038660C">
              <w:rPr>
                <w:rFonts w:ascii="Times New Roman" w:eastAsia="Times New Roman" w:hAnsi="Times New Roman" w:cs="Times New Roman"/>
                <w:spacing w:val="-10"/>
                <w:sz w:val="24"/>
                <w:szCs w:val="24"/>
              </w:rPr>
              <w:t xml:space="preserve"> русский язык, литература</w:t>
            </w:r>
            <w:r w:rsidRPr="00CB3A96">
              <w:rPr>
                <w:rFonts w:ascii="Times New Roman" w:eastAsia="Times New Roman" w:hAnsi="Times New Roman" w:cs="Times New Roman"/>
                <w:spacing w:val="-11"/>
                <w:sz w:val="24"/>
                <w:szCs w:val="24"/>
              </w:rPr>
              <w:t>, иностранный язык</w:t>
            </w:r>
            <w:r w:rsidRPr="0038660C">
              <w:rPr>
                <w:rFonts w:ascii="Times New Roman" w:eastAsia="Times New Roman" w:hAnsi="Times New Roman" w:cs="Times New Roman"/>
                <w:spacing w:val="-11"/>
                <w:sz w:val="24"/>
                <w:szCs w:val="24"/>
              </w:rPr>
              <w:t>. Предложи свой вариант</w:t>
            </w:r>
          </w:p>
        </w:tc>
      </w:tr>
      <w:tr w:rsidR="005C66FB" w:rsidRPr="00CB3A96" w:rsidTr="005C66FB">
        <w:trPr>
          <w:trHeight w:hRule="exact" w:val="547"/>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5C66FB" w:rsidRPr="00CB3A96" w:rsidRDefault="005C66FB" w:rsidP="005C66FB">
            <w:pPr>
              <w:widowControl w:val="0"/>
              <w:shd w:val="clear" w:color="auto" w:fill="FFFFFF"/>
              <w:autoSpaceDE w:val="0"/>
              <w:autoSpaceDN w:val="0"/>
              <w:adjustRightInd w:val="0"/>
              <w:spacing w:after="0" w:line="360" w:lineRule="auto"/>
              <w:rPr>
                <w:rFonts w:ascii="Times New Roman" w:hAnsi="Times New Roman" w:cs="Times New Roman"/>
                <w:sz w:val="24"/>
                <w:szCs w:val="24"/>
              </w:rPr>
            </w:pPr>
            <w:r w:rsidRPr="00CB3A96">
              <w:rPr>
                <w:rFonts w:ascii="Times New Roman" w:eastAsia="Times New Roman" w:hAnsi="Times New Roman" w:cs="Times New Roman"/>
                <w:sz w:val="24"/>
                <w:szCs w:val="24"/>
              </w:rPr>
              <w:t>Твои пожелания, замечания, предложения организаторам лагеря</w:t>
            </w:r>
          </w:p>
        </w:tc>
      </w:tr>
    </w:tbl>
    <w:p w:rsidR="00E44356" w:rsidRPr="007750D6" w:rsidRDefault="00E44356" w:rsidP="005C66FB">
      <w:pPr>
        <w:widowControl w:val="0"/>
        <w:shd w:val="clear" w:color="auto" w:fill="FFFFFF"/>
        <w:autoSpaceDE w:val="0"/>
        <w:autoSpaceDN w:val="0"/>
        <w:adjustRightInd w:val="0"/>
        <w:spacing w:after="0" w:line="360" w:lineRule="auto"/>
        <w:ind w:left="2712"/>
        <w:rPr>
          <w:rFonts w:ascii="Times New Roman" w:eastAsia="Times New Roman" w:hAnsi="Times New Roman" w:cs="Times New Roman"/>
          <w:b/>
          <w:bCs/>
          <w:spacing w:val="-4"/>
          <w:sz w:val="24"/>
          <w:szCs w:val="24"/>
        </w:rPr>
      </w:pPr>
    </w:p>
    <w:p w:rsidR="005C66FB" w:rsidRPr="00CB3A96" w:rsidRDefault="005C66FB" w:rsidP="005C66FB">
      <w:pPr>
        <w:widowControl w:val="0"/>
        <w:shd w:val="clear" w:color="auto" w:fill="FFFFFF"/>
        <w:autoSpaceDE w:val="0"/>
        <w:autoSpaceDN w:val="0"/>
        <w:adjustRightInd w:val="0"/>
        <w:spacing w:after="0" w:line="240" w:lineRule="auto"/>
        <w:jc w:val="right"/>
        <w:rPr>
          <w:rFonts w:ascii="Times New Roman" w:hAnsi="Times New Roman" w:cs="Times New Roman"/>
          <w:sz w:val="24"/>
          <w:szCs w:val="24"/>
        </w:rPr>
      </w:pPr>
      <w:r w:rsidRPr="005C66FB">
        <w:rPr>
          <w:rFonts w:ascii="Times New Roman" w:eastAsia="Times New Roman" w:hAnsi="Times New Roman" w:cs="Times New Roman"/>
          <w:spacing w:val="-3"/>
          <w:sz w:val="24"/>
          <w:szCs w:val="24"/>
        </w:rPr>
        <w:t>Приложение №2</w:t>
      </w:r>
    </w:p>
    <w:p w:rsidR="005C66FB" w:rsidRPr="005C66FB" w:rsidRDefault="005C66FB" w:rsidP="005C66FB">
      <w:pPr>
        <w:widowControl w:val="0"/>
        <w:shd w:val="clear" w:color="auto" w:fill="FFFFFF"/>
        <w:autoSpaceDE w:val="0"/>
        <w:autoSpaceDN w:val="0"/>
        <w:adjustRightInd w:val="0"/>
        <w:spacing w:after="0" w:line="240" w:lineRule="auto"/>
        <w:ind w:left="4301"/>
        <w:rPr>
          <w:rFonts w:ascii="Times New Roman" w:hAnsi="Times New Roman" w:cs="Times New Roman"/>
          <w:sz w:val="24"/>
          <w:szCs w:val="24"/>
        </w:rPr>
      </w:pPr>
      <w:r w:rsidRPr="005C66FB">
        <w:rPr>
          <w:rFonts w:ascii="Times New Roman" w:eastAsia="Times New Roman" w:hAnsi="Times New Roman" w:cs="Times New Roman"/>
          <w:bCs/>
          <w:sz w:val="24"/>
          <w:szCs w:val="24"/>
        </w:rPr>
        <w:t>Мониторинг - карта</w:t>
      </w:r>
    </w:p>
    <w:p w:rsidR="005C66FB" w:rsidRPr="00CB3A96" w:rsidRDefault="005C66FB" w:rsidP="005C66FB">
      <w:pPr>
        <w:widowControl w:val="0"/>
        <w:shd w:val="clear" w:color="auto" w:fill="FFFFFF"/>
        <w:autoSpaceDE w:val="0"/>
        <w:autoSpaceDN w:val="0"/>
        <w:adjustRightInd w:val="0"/>
        <w:spacing w:after="0" w:line="360" w:lineRule="auto"/>
        <w:jc w:val="both"/>
        <w:rPr>
          <w:rFonts w:ascii="Times New Roman" w:hAnsi="Times New Roman" w:cs="Times New Roman"/>
          <w:sz w:val="24"/>
          <w:szCs w:val="24"/>
        </w:rPr>
      </w:pPr>
      <w:r w:rsidRPr="00CB3A96">
        <w:rPr>
          <w:rFonts w:ascii="Times New Roman" w:eastAsia="Times New Roman" w:hAnsi="Times New Roman" w:cs="Times New Roman"/>
          <w:spacing w:val="-2"/>
          <w:sz w:val="24"/>
          <w:szCs w:val="24"/>
        </w:rPr>
        <w:t>Дорогой друг! Сегодня ты стал участником летней смены профильного лагеря «Старшеклассник»</w:t>
      </w:r>
    </w:p>
    <w:p w:rsidR="005C66FB" w:rsidRPr="00CB3A96" w:rsidRDefault="005C66FB" w:rsidP="005C66FB">
      <w:pPr>
        <w:widowControl w:val="0"/>
        <w:shd w:val="clear" w:color="auto" w:fill="FFFFFF"/>
        <w:autoSpaceDE w:val="0"/>
        <w:autoSpaceDN w:val="0"/>
        <w:adjustRightInd w:val="0"/>
        <w:spacing w:after="0" w:line="360" w:lineRule="auto"/>
        <w:jc w:val="both"/>
        <w:rPr>
          <w:rFonts w:ascii="Times New Roman" w:hAnsi="Times New Roman" w:cs="Times New Roman"/>
          <w:sz w:val="24"/>
          <w:szCs w:val="24"/>
        </w:rPr>
      </w:pPr>
      <w:r w:rsidRPr="00CB3A96">
        <w:rPr>
          <w:rFonts w:ascii="Times New Roman" w:eastAsia="Times New Roman" w:hAnsi="Times New Roman" w:cs="Times New Roman"/>
          <w:spacing w:val="-1"/>
          <w:sz w:val="24"/>
          <w:szCs w:val="24"/>
        </w:rPr>
        <w:t>Этот дневник поможет тебе ориентироваться в программе лагеря.</w:t>
      </w:r>
      <w:r w:rsidRPr="00CB3A96">
        <w:rPr>
          <w:rFonts w:ascii="Times New Roman" w:hAnsi="Times New Roman" w:cs="Times New Roman"/>
          <w:noProof/>
          <w:sz w:val="24"/>
          <w:szCs w:val="24"/>
        </w:rPr>
        <w:t xml:space="preserve"> </w:t>
      </w:r>
    </w:p>
    <w:p w:rsidR="005C66FB" w:rsidRPr="005C66FB" w:rsidRDefault="005C66FB" w:rsidP="005C66FB">
      <w:pPr>
        <w:widowControl w:val="0"/>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Таблицы</w:t>
      </w:r>
      <w:r w:rsidRPr="00CB3A96">
        <w:rPr>
          <w:rFonts w:ascii="Times New Roman" w:eastAsia="Times New Roman" w:hAnsi="Times New Roman" w:cs="Times New Roman"/>
          <w:sz w:val="24"/>
          <w:szCs w:val="24"/>
        </w:rPr>
        <w:t xml:space="preserve"> каждой страницы помогут тебе самостоятельно оценить себя и свое участие в делах</w:t>
      </w:r>
      <w:r>
        <w:rPr>
          <w:rFonts w:ascii="Times New Roman" w:hAnsi="Times New Roman" w:cs="Times New Roman"/>
          <w:sz w:val="24"/>
          <w:szCs w:val="24"/>
        </w:rPr>
        <w:t xml:space="preserve"> </w:t>
      </w:r>
      <w:r w:rsidRPr="00CB3A96">
        <w:rPr>
          <w:rFonts w:ascii="Times New Roman" w:eastAsia="Times New Roman" w:hAnsi="Times New Roman" w:cs="Times New Roman"/>
          <w:spacing w:val="-4"/>
          <w:sz w:val="24"/>
          <w:szCs w:val="24"/>
        </w:rPr>
        <w:t>лагеря.</w:t>
      </w:r>
    </w:p>
    <w:tbl>
      <w:tblPr>
        <w:tblStyle w:val="a5"/>
        <w:tblW w:w="0" w:type="auto"/>
        <w:tblInd w:w="-885" w:type="dxa"/>
        <w:tblLook w:val="04A0" w:firstRow="1" w:lastRow="0" w:firstColumn="1" w:lastColumn="0" w:noHBand="0" w:noVBand="1"/>
      </w:tblPr>
      <w:tblGrid>
        <w:gridCol w:w="1889"/>
        <w:gridCol w:w="2662"/>
        <w:gridCol w:w="2684"/>
        <w:gridCol w:w="2690"/>
      </w:tblGrid>
      <w:tr w:rsidR="005C66FB" w:rsidTr="005C66FB">
        <w:tc>
          <w:tcPr>
            <w:tcW w:w="1889" w:type="dxa"/>
          </w:tcPr>
          <w:p w:rsidR="005C66FB" w:rsidRDefault="005C66FB" w:rsidP="005C66FB">
            <w:pPr>
              <w:widowControl w:val="0"/>
              <w:autoSpaceDE w:val="0"/>
              <w:autoSpaceDN w:val="0"/>
              <w:adjustRightInd w:val="0"/>
              <w:spacing w:after="384"/>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Дата</w:t>
            </w:r>
          </w:p>
        </w:tc>
        <w:tc>
          <w:tcPr>
            <w:tcW w:w="2662" w:type="dxa"/>
          </w:tcPr>
          <w:p w:rsidR="005C66FB" w:rsidRDefault="005C66FB" w:rsidP="005C66FB">
            <w:pPr>
              <w:widowControl w:val="0"/>
              <w:autoSpaceDE w:val="0"/>
              <w:autoSpaceDN w:val="0"/>
              <w:adjustRightInd w:val="0"/>
              <w:spacing w:after="384"/>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Мероприятие </w:t>
            </w:r>
          </w:p>
        </w:tc>
        <w:tc>
          <w:tcPr>
            <w:tcW w:w="2684" w:type="dxa"/>
          </w:tcPr>
          <w:p w:rsidR="005C66FB" w:rsidRDefault="005C66FB" w:rsidP="005C66FB">
            <w:pPr>
              <w:widowControl w:val="0"/>
              <w:autoSpaceDE w:val="0"/>
              <w:autoSpaceDN w:val="0"/>
              <w:adjustRightInd w:val="0"/>
              <w:spacing w:after="384"/>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Самооценка участия</w:t>
            </w:r>
          </w:p>
        </w:tc>
        <w:tc>
          <w:tcPr>
            <w:tcW w:w="2690" w:type="dxa"/>
          </w:tcPr>
          <w:p w:rsidR="005C66FB" w:rsidRDefault="005C66FB" w:rsidP="005C66FB">
            <w:pPr>
              <w:widowControl w:val="0"/>
              <w:autoSpaceDE w:val="0"/>
              <w:autoSpaceDN w:val="0"/>
              <w:adjustRightInd w:val="0"/>
              <w:spacing w:after="384"/>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Работа в содружестве</w:t>
            </w:r>
          </w:p>
        </w:tc>
      </w:tr>
    </w:tbl>
    <w:p w:rsidR="00E44356" w:rsidRPr="007750D6" w:rsidRDefault="00E44356" w:rsidP="005C66FB">
      <w:pPr>
        <w:widowControl w:val="0"/>
        <w:shd w:val="clear" w:color="auto" w:fill="FFFFFF"/>
        <w:autoSpaceDE w:val="0"/>
        <w:autoSpaceDN w:val="0"/>
        <w:adjustRightInd w:val="0"/>
        <w:spacing w:after="0" w:line="360" w:lineRule="auto"/>
        <w:rPr>
          <w:rFonts w:ascii="Times New Roman" w:eastAsia="Times New Roman" w:hAnsi="Times New Roman" w:cs="Times New Roman"/>
          <w:b/>
          <w:bCs/>
          <w:spacing w:val="-4"/>
          <w:sz w:val="24"/>
          <w:szCs w:val="24"/>
        </w:rPr>
      </w:pPr>
    </w:p>
    <w:p w:rsidR="00E44356" w:rsidRDefault="00F4668D" w:rsidP="005C66FB">
      <w:pPr>
        <w:spacing w:before="100" w:beforeAutospacing="1" w:after="100" w:afterAutospacing="1" w:line="360" w:lineRule="auto"/>
        <w:rPr>
          <w:rFonts w:ascii="Times New Roman" w:eastAsia="Times New Roman" w:hAnsi="Times New Roman" w:cs="Times New Roman"/>
          <w:spacing w:val="-4"/>
          <w:sz w:val="24"/>
          <w:szCs w:val="24"/>
        </w:rPr>
      </w:pPr>
      <w:r>
        <w:rPr>
          <w:rFonts w:ascii="Times New Roman" w:eastAsia="Times New Roman" w:hAnsi="Times New Roman" w:cs="Times New Roman"/>
          <w:noProof/>
          <w:spacing w:val="-4"/>
          <w:sz w:val="24"/>
          <w:szCs w:val="24"/>
          <w:lang w:eastAsia="ru-RU"/>
        </w:rPr>
        <mc:AlternateContent>
          <mc:Choice Requires="wps">
            <w:drawing>
              <wp:anchor distT="0" distB="0" distL="114300" distR="114300" simplePos="0" relativeHeight="251666432" behindDoc="0" locked="0" layoutInCell="1" allowOverlap="1" wp14:anchorId="73E21277" wp14:editId="42EB6221">
                <wp:simplePos x="0" y="0"/>
                <wp:positionH relativeFrom="column">
                  <wp:posOffset>3977640</wp:posOffset>
                </wp:positionH>
                <wp:positionV relativeFrom="paragraph">
                  <wp:posOffset>436246</wp:posOffset>
                </wp:positionV>
                <wp:extent cx="1238250" cy="990600"/>
                <wp:effectExtent l="19050" t="19050" r="38100" b="152400"/>
                <wp:wrapNone/>
                <wp:docPr id="12" name="Овальная выноска 12"/>
                <wp:cNvGraphicFramePr/>
                <a:graphic xmlns:a="http://schemas.openxmlformats.org/drawingml/2006/main">
                  <a:graphicData uri="http://schemas.microsoft.com/office/word/2010/wordprocessingShape">
                    <wps:wsp>
                      <wps:cNvSpPr/>
                      <wps:spPr>
                        <a:xfrm>
                          <a:off x="0" y="0"/>
                          <a:ext cx="1238250" cy="9906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5B06" w:rsidRDefault="00745B06" w:rsidP="00F466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2" o:spid="_x0000_s1027" type="#_x0000_t63" style="position:absolute;margin-left:313.2pt;margin-top:34.35pt;width:97.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" adj="6300,24300" fillcolor="#5b9bd5 [3204]" strokecolor="#1f4d78 [1604]" strokeweight="1pt">
                <v:textbox>
                  <w:txbxContent>
                    <w:p w:rsidR="00745B06" w:rsidRDefault="00745B06" w:rsidP="00F4668D">
                      <w:pPr>
                        <w:jc w:val="center"/>
                      </w:pPr>
                    </w:p>
                  </w:txbxContent>
                </v:textbox>
              </v:shape>
            </w:pict>
          </mc:Fallback>
        </mc:AlternateContent>
      </w:r>
      <w:r w:rsidR="005C66FB">
        <w:rPr>
          <w:rFonts w:ascii="Times New Roman" w:eastAsia="Times New Roman" w:hAnsi="Times New Roman" w:cs="Times New Roman"/>
          <w:noProof/>
          <w:spacing w:val="-4"/>
          <w:sz w:val="24"/>
          <w:szCs w:val="24"/>
          <w:lang w:eastAsia="ru-RU"/>
        </w:rPr>
        <mc:AlternateContent>
          <mc:Choice Requires="wps">
            <w:drawing>
              <wp:anchor distT="0" distB="0" distL="114300" distR="114300" simplePos="0" relativeHeight="251661312" behindDoc="0" locked="0" layoutInCell="1" allowOverlap="1" wp14:anchorId="1452BC41" wp14:editId="450CCDDF">
                <wp:simplePos x="0" y="0"/>
                <wp:positionH relativeFrom="column">
                  <wp:posOffset>2263140</wp:posOffset>
                </wp:positionH>
                <wp:positionV relativeFrom="paragraph">
                  <wp:posOffset>433070</wp:posOffset>
                </wp:positionV>
                <wp:extent cx="914400" cy="990600"/>
                <wp:effectExtent l="0" t="0" r="19050" b="19050"/>
                <wp:wrapNone/>
                <wp:docPr id="9" name="Крест 9"/>
                <wp:cNvGraphicFramePr/>
                <a:graphic xmlns:a="http://schemas.openxmlformats.org/drawingml/2006/main">
                  <a:graphicData uri="http://schemas.microsoft.com/office/word/2010/wordprocessingShape">
                    <wps:wsp>
                      <wps:cNvSpPr/>
                      <wps:spPr>
                        <a:xfrm>
                          <a:off x="0" y="0"/>
                          <a:ext cx="914400" cy="99060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9" o:spid="_x0000_s1026" type="#_x0000_t11" style="position:absolute;margin-left:178.2pt;margin-top:34.1pt;width:1in;height: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" fillcolor="#5b9bd5 [3204]" strokecolor="#1f4d78 [1604]" strokeweight="1pt"/>
            </w:pict>
          </mc:Fallback>
        </mc:AlternateContent>
      </w:r>
      <w:r w:rsidR="005C66FB">
        <w:rPr>
          <w:rFonts w:ascii="Times New Roman" w:eastAsia="Times New Roman" w:hAnsi="Times New Roman" w:cs="Times New Roman"/>
          <w:noProof/>
          <w:spacing w:val="-4"/>
          <w:sz w:val="24"/>
          <w:szCs w:val="24"/>
          <w:lang w:eastAsia="ru-RU"/>
        </w:rPr>
        <mc:AlternateContent>
          <mc:Choice Requires="wps">
            <w:drawing>
              <wp:anchor distT="0" distB="0" distL="114300" distR="114300" simplePos="0" relativeHeight="251659264" behindDoc="0" locked="0" layoutInCell="1" allowOverlap="1" wp14:anchorId="1742D010" wp14:editId="7934A670">
                <wp:simplePos x="0" y="0"/>
                <wp:positionH relativeFrom="column">
                  <wp:posOffset>215265</wp:posOffset>
                </wp:positionH>
                <wp:positionV relativeFrom="paragraph">
                  <wp:posOffset>433070</wp:posOffset>
                </wp:positionV>
                <wp:extent cx="914400" cy="914400"/>
                <wp:effectExtent l="19050" t="38100" r="19050" b="38100"/>
                <wp:wrapNone/>
                <wp:docPr id="8" name="5-конечная звезда 8"/>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8" o:spid="_x0000_s1026" style="position:absolute;margin-left:16.95pt;margin-top:34.1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" path="m1,349269r349271,2l457200,,565128,349271r349271,-2l631832,565128,739765,914398,457200,698535,174635,914398,282568,565128,1,349269xe" fillcolor="#5b9bd5 [3204]" strokecolor="#1f4d78 [1604]" strokeweight="1pt">
                <v:stroke joinstyle="miter"/>
                <v:path arrowok="t" o:connecttype="custom" o:connectlocs="1,349269;349272,349271;457200,0;565128,349271;914399,349269;631832,565128;739765,914398;457200,698535;174635,914398;282568,565128;1,349269" o:connectangles="0,0,0,0,0,0,0,0,0,0,0"/>
              </v:shape>
            </w:pict>
          </mc:Fallback>
        </mc:AlternateContent>
      </w:r>
      <w:r w:rsidR="005C66FB">
        <w:rPr>
          <w:rFonts w:ascii="Times New Roman" w:eastAsia="Times New Roman" w:hAnsi="Times New Roman" w:cs="Times New Roman"/>
          <w:spacing w:val="-4"/>
          <w:sz w:val="24"/>
          <w:szCs w:val="24"/>
        </w:rPr>
        <w:t xml:space="preserve">Я </w:t>
      </w:r>
      <w:proofErr w:type="gramStart"/>
      <w:r w:rsidR="005C66FB">
        <w:rPr>
          <w:rFonts w:ascii="Times New Roman" w:eastAsia="Times New Roman" w:hAnsi="Times New Roman" w:cs="Times New Roman"/>
          <w:spacing w:val="-4"/>
          <w:sz w:val="24"/>
          <w:szCs w:val="24"/>
        </w:rPr>
        <w:t>работал в группе                      Я нуждался</w:t>
      </w:r>
      <w:proofErr w:type="gramEnd"/>
      <w:r w:rsidR="005C66FB">
        <w:rPr>
          <w:rFonts w:ascii="Times New Roman" w:eastAsia="Times New Roman" w:hAnsi="Times New Roman" w:cs="Times New Roman"/>
          <w:spacing w:val="-4"/>
          <w:sz w:val="24"/>
          <w:szCs w:val="24"/>
        </w:rPr>
        <w:t xml:space="preserve"> в помощи                      Я не справился    </w:t>
      </w:r>
    </w:p>
    <w:p w:rsidR="005C66FB" w:rsidRDefault="005C66FB" w:rsidP="005C66FB">
      <w:pPr>
        <w:spacing w:before="100" w:beforeAutospacing="1" w:after="100" w:afterAutospacing="1" w:line="360" w:lineRule="auto"/>
        <w:rPr>
          <w:rFonts w:ascii="Times New Roman" w:eastAsia="Times New Roman" w:hAnsi="Times New Roman" w:cs="Times New Roman"/>
          <w:spacing w:val="-4"/>
          <w:sz w:val="24"/>
          <w:szCs w:val="24"/>
        </w:rPr>
      </w:pPr>
    </w:p>
    <w:p w:rsidR="005C66FB" w:rsidRDefault="005C66FB" w:rsidP="005C66FB">
      <w:pPr>
        <w:jc w:val="center"/>
      </w:pPr>
    </w:p>
    <w:p w:rsidR="005C66FB" w:rsidRDefault="005C66FB" w:rsidP="005C66FB">
      <w:pPr>
        <w:jc w:val="center"/>
      </w:pPr>
      <w:r>
        <w:t xml:space="preserve">                                </w:t>
      </w:r>
    </w:p>
    <w:p w:rsidR="005C66FB" w:rsidRDefault="005C66FB" w:rsidP="005C66FB">
      <w:pPr>
        <w:pStyle w:val="a8"/>
        <w:ind w:firstLine="709"/>
        <w:rPr>
          <w:sz w:val="24"/>
        </w:rPr>
      </w:pPr>
      <w:r>
        <w:t xml:space="preserve">  </w:t>
      </w:r>
      <w:r>
        <w:rPr>
          <w:sz w:val="24"/>
        </w:rPr>
        <w:t>Доволен</w:t>
      </w:r>
      <w:proofErr w:type="gramStart"/>
      <w:r>
        <w:rPr>
          <w:sz w:val="24"/>
        </w:rPr>
        <w:t xml:space="preserve">                                                             Н</w:t>
      </w:r>
      <w:proofErr w:type="gramEnd"/>
      <w:r>
        <w:rPr>
          <w:sz w:val="24"/>
        </w:rPr>
        <w:t>е доволен</w:t>
      </w:r>
    </w:p>
    <w:p w:rsidR="005C66FB" w:rsidRDefault="005C66FB" w:rsidP="005C66FB">
      <w:pPr>
        <w:jc w:val="center"/>
      </w:pP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77923CF" wp14:editId="2D5F9EA8">
                <wp:simplePos x="0" y="0"/>
                <wp:positionH relativeFrom="column">
                  <wp:posOffset>3263265</wp:posOffset>
                </wp:positionH>
                <wp:positionV relativeFrom="paragraph">
                  <wp:posOffset>115570</wp:posOffset>
                </wp:positionV>
                <wp:extent cx="914400" cy="914400"/>
                <wp:effectExtent l="0" t="0" r="19050" b="19050"/>
                <wp:wrapNone/>
                <wp:docPr id="11" name="Знак запрета 11"/>
                <wp:cNvGraphicFramePr/>
                <a:graphic xmlns:a="http://schemas.openxmlformats.org/drawingml/2006/main">
                  <a:graphicData uri="http://schemas.microsoft.com/office/word/2010/wordprocessingShape">
                    <wps:wsp>
                      <wps:cNvSpPr/>
                      <wps:spPr>
                        <a:xfrm>
                          <a:off x="0" y="0"/>
                          <a:ext cx="914400" cy="914400"/>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11" o:spid="_x0000_s1026" type="#_x0000_t57" style="position:absolute;margin-left:256.95pt;margin-top:9.1pt;width:1in;height:1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" adj="4050" fillcolor="#5b9bd5 [3204]" strokecolor="#1f4d78 [1604]"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834DDAA" wp14:editId="4F28B373">
                <wp:simplePos x="0" y="0"/>
                <wp:positionH relativeFrom="column">
                  <wp:posOffset>215265</wp:posOffset>
                </wp:positionH>
                <wp:positionV relativeFrom="paragraph">
                  <wp:posOffset>220345</wp:posOffset>
                </wp:positionV>
                <wp:extent cx="914400" cy="914400"/>
                <wp:effectExtent l="0" t="0" r="19050" b="19050"/>
                <wp:wrapNone/>
                <wp:docPr id="10" name="Улыбающееся лицо 10"/>
                <wp:cNvGraphicFramePr/>
                <a:graphic xmlns:a="http://schemas.openxmlformats.org/drawingml/2006/main">
                  <a:graphicData uri="http://schemas.microsoft.com/office/word/2010/wordprocessingShape">
                    <wps:wsp>
                      <wps:cNvSpPr/>
                      <wps:spPr>
                        <a:xfrm>
                          <a:off x="0" y="0"/>
                          <a:ext cx="914400" cy="914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0" o:spid="_x0000_s1026" type="#_x0000_t96" style="position:absolute;margin-left:16.95pt;margin-top:17.35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" fillcolor="#5b9bd5 [3204]" strokecolor="#1f4d78 [1604]" strokeweight="1pt">
                <v:stroke joinstyle="miter"/>
              </v:shape>
            </w:pict>
          </mc:Fallback>
        </mc:AlternateContent>
      </w:r>
      <w:r>
        <w:t xml:space="preserve">        </w:t>
      </w:r>
    </w:p>
    <w:p w:rsidR="005C66FB" w:rsidRDefault="005C66FB" w:rsidP="005C66FB">
      <w:pPr>
        <w:jc w:val="center"/>
      </w:pPr>
    </w:p>
    <w:p w:rsidR="005C66FB" w:rsidRDefault="005C66FB" w:rsidP="005C66FB">
      <w:pPr>
        <w:spacing w:before="100" w:beforeAutospacing="1" w:after="100" w:afterAutospacing="1" w:line="360" w:lineRule="auto"/>
        <w:rPr>
          <w:rFonts w:ascii="Times New Roman" w:eastAsia="Times New Roman" w:hAnsi="Times New Roman" w:cs="Times New Roman"/>
          <w:spacing w:val="-4"/>
          <w:sz w:val="24"/>
          <w:szCs w:val="24"/>
        </w:rPr>
      </w:pPr>
    </w:p>
    <w:p w:rsidR="005C66FB" w:rsidRDefault="005C66FB" w:rsidP="005C66FB">
      <w:pPr>
        <w:spacing w:before="100" w:beforeAutospacing="1" w:after="100" w:afterAutospacing="1" w:line="360" w:lineRule="auto"/>
        <w:rPr>
          <w:rFonts w:ascii="Times New Roman" w:eastAsia="Times New Roman" w:hAnsi="Times New Roman" w:cs="Times New Roman"/>
          <w:spacing w:val="-4"/>
          <w:sz w:val="24"/>
          <w:szCs w:val="24"/>
        </w:rPr>
      </w:pPr>
    </w:p>
    <w:p w:rsidR="005C66FB" w:rsidRDefault="005C66FB" w:rsidP="005C66FB">
      <w:pPr>
        <w:spacing w:before="100" w:beforeAutospacing="1" w:after="100" w:afterAutospacing="1" w:line="360" w:lineRule="auto"/>
        <w:rPr>
          <w:rFonts w:ascii="Times New Roman" w:eastAsia="Times New Roman" w:hAnsi="Times New Roman" w:cs="Times New Roman"/>
          <w:spacing w:val="-4"/>
          <w:sz w:val="24"/>
          <w:szCs w:val="24"/>
        </w:rPr>
      </w:pPr>
    </w:p>
    <w:p w:rsidR="005C66FB" w:rsidRPr="007750D6" w:rsidRDefault="005C66FB" w:rsidP="005C66FB">
      <w:pPr>
        <w:spacing w:before="100" w:beforeAutospacing="1" w:after="100" w:afterAutospacing="1" w:line="360" w:lineRule="auto"/>
        <w:rPr>
          <w:rFonts w:ascii="Times New Roman" w:eastAsia="Times New Roman" w:hAnsi="Times New Roman" w:cs="Times New Roman"/>
          <w:b/>
          <w:sz w:val="24"/>
          <w:szCs w:val="24"/>
        </w:rPr>
      </w:pPr>
    </w:p>
    <w:p w:rsidR="00452AC4" w:rsidRDefault="00452AC4" w:rsidP="005C66FB">
      <w:pPr>
        <w:spacing w:after="0" w:line="360" w:lineRule="auto"/>
        <w:jc w:val="both"/>
        <w:rPr>
          <w:rFonts w:ascii="Times New Roman" w:eastAsia="Times New Roman" w:hAnsi="Times New Roman" w:cs="Times New Roman"/>
          <w:spacing w:val="-10"/>
          <w:sz w:val="24"/>
          <w:szCs w:val="24"/>
        </w:rPr>
      </w:pPr>
    </w:p>
    <w:p w:rsidR="00B22479" w:rsidRPr="00B22479" w:rsidRDefault="00B22479" w:rsidP="005C66FB">
      <w:pPr>
        <w:spacing w:after="0" w:line="360" w:lineRule="auto"/>
        <w:jc w:val="both"/>
        <w:rPr>
          <w:rFonts w:ascii="Times New Roman" w:hAnsi="Times New Roman" w:cs="Times New Roman"/>
          <w:sz w:val="24"/>
          <w:szCs w:val="24"/>
        </w:rPr>
      </w:pPr>
    </w:p>
    <w:sectPr w:rsidR="00B22479" w:rsidRPr="00B224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528" w:rsidRDefault="00270528">
      <w:pPr>
        <w:spacing w:after="0" w:line="240" w:lineRule="auto"/>
      </w:pPr>
      <w:r>
        <w:separator/>
      </w:r>
    </w:p>
  </w:endnote>
  <w:endnote w:type="continuationSeparator" w:id="0">
    <w:p w:rsidR="00270528" w:rsidRDefault="0027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C">
    <w:panose1 w:val="00000000000000000000"/>
    <w:charset w:val="CC"/>
    <w:family w:val="modern"/>
    <w:notTrueType/>
    <w:pitch w:val="variable"/>
    <w:sig w:usb0="00000203" w:usb1="00000000"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089389"/>
      <w:docPartObj>
        <w:docPartGallery w:val="Page Numbers (Bottom of Page)"/>
        <w:docPartUnique/>
      </w:docPartObj>
    </w:sdtPr>
    <w:sdtEndPr/>
    <w:sdtContent>
      <w:p w:rsidR="00745B06" w:rsidRDefault="00745B06">
        <w:pPr>
          <w:pStyle w:val="a9"/>
          <w:jc w:val="center"/>
        </w:pPr>
        <w:r>
          <w:fldChar w:fldCharType="begin"/>
        </w:r>
        <w:r>
          <w:instrText>PAGE   \* MERGEFORMAT</w:instrText>
        </w:r>
        <w:r>
          <w:fldChar w:fldCharType="separate"/>
        </w:r>
        <w:r w:rsidR="000C4BF5">
          <w:rPr>
            <w:noProof/>
          </w:rPr>
          <w:t>109</w:t>
        </w:r>
        <w:r>
          <w:fldChar w:fldCharType="end"/>
        </w:r>
      </w:p>
    </w:sdtContent>
  </w:sdt>
  <w:p w:rsidR="00745B06" w:rsidRDefault="00745B0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528" w:rsidRDefault="00270528">
      <w:pPr>
        <w:spacing w:after="0" w:line="240" w:lineRule="auto"/>
      </w:pPr>
      <w:r>
        <w:separator/>
      </w:r>
    </w:p>
  </w:footnote>
  <w:footnote w:type="continuationSeparator" w:id="0">
    <w:p w:rsidR="00270528" w:rsidRDefault="002705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1C6B3F0"/>
    <w:lvl w:ilvl="0">
      <w:numFmt w:val="bullet"/>
      <w:lvlText w:val="*"/>
      <w:lvlJc w:val="left"/>
    </w:lvl>
  </w:abstractNum>
  <w:abstractNum w:abstractNumId="1">
    <w:nsid w:val="00000002"/>
    <w:multiLevelType w:val="singleLevel"/>
    <w:tmpl w:val="00000002"/>
    <w:lvl w:ilvl="0">
      <w:start w:val="1"/>
      <w:numFmt w:val="bullet"/>
      <w:lvlText w:val=""/>
      <w:lvlJc w:val="left"/>
      <w:pPr>
        <w:tabs>
          <w:tab w:val="num" w:pos="0"/>
        </w:tabs>
        <w:ind w:left="786"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color w:val="181910"/>
      </w:rPr>
    </w:lvl>
  </w:abstractNum>
  <w:abstractNum w:abstractNumId="3">
    <w:nsid w:val="00000014"/>
    <w:multiLevelType w:val="singleLevel"/>
    <w:tmpl w:val="00000014"/>
    <w:name w:val="WW8Num26"/>
    <w:lvl w:ilvl="0">
      <w:start w:val="1"/>
      <w:numFmt w:val="bullet"/>
      <w:lvlText w:val=""/>
      <w:lvlJc w:val="left"/>
      <w:pPr>
        <w:tabs>
          <w:tab w:val="num" w:pos="0"/>
        </w:tabs>
        <w:ind w:left="588" w:hanging="360"/>
      </w:pPr>
      <w:rPr>
        <w:rFonts w:ascii="Symbol" w:hAnsi="Symbol" w:cs="Symbol"/>
        <w:sz w:val="20"/>
        <w:szCs w:val="20"/>
      </w:rPr>
    </w:lvl>
  </w:abstractNum>
  <w:abstractNum w:abstractNumId="4">
    <w:nsid w:val="0000002E"/>
    <w:multiLevelType w:val="multilevel"/>
    <w:tmpl w:val="0000002E"/>
    <w:lvl w:ilvl="0">
      <w:numFmt w:val="bullet"/>
      <w:lvlText w:val=""/>
      <w:lvlJc w:val="left"/>
      <w:pPr>
        <w:tabs>
          <w:tab w:val="num" w:pos="360"/>
        </w:tabs>
        <w:ind w:left="360" w:hanging="360"/>
      </w:pPr>
      <w:rPr>
        <w:rFonts w:ascii="Symbol" w:hAnsi="Symbol" w:cs="Symbol"/>
        <w:color w:val="000000"/>
        <w:sz w:val="20"/>
        <w:szCs w:val="2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2F"/>
    <w:multiLevelType w:val="singleLevel"/>
    <w:tmpl w:val="0000002F"/>
    <w:lvl w:ilvl="0">
      <w:numFmt w:val="bullet"/>
      <w:lvlText w:val=""/>
      <w:lvlJc w:val="left"/>
      <w:pPr>
        <w:tabs>
          <w:tab w:val="num" w:pos="0"/>
        </w:tabs>
        <w:ind w:left="360" w:hanging="360"/>
      </w:pPr>
      <w:rPr>
        <w:rFonts w:ascii="Symbol" w:hAnsi="Symbol" w:cs="Symbol"/>
        <w:sz w:val="20"/>
      </w:rPr>
    </w:lvl>
  </w:abstractNum>
  <w:abstractNum w:abstractNumId="6">
    <w:nsid w:val="00000030"/>
    <w:multiLevelType w:val="singleLevel"/>
    <w:tmpl w:val="00000030"/>
    <w:lvl w:ilvl="0">
      <w:numFmt w:val="bullet"/>
      <w:lvlText w:val=""/>
      <w:lvlJc w:val="left"/>
      <w:pPr>
        <w:tabs>
          <w:tab w:val="num" w:pos="0"/>
        </w:tabs>
        <w:ind w:left="720" w:hanging="360"/>
      </w:pPr>
      <w:rPr>
        <w:rFonts w:ascii="Symbol" w:hAnsi="Symbol" w:cs="Symbol"/>
        <w:sz w:val="20"/>
      </w:rPr>
    </w:lvl>
  </w:abstractNum>
  <w:abstractNum w:abstractNumId="7">
    <w:nsid w:val="06AC1784"/>
    <w:multiLevelType w:val="hybridMultilevel"/>
    <w:tmpl w:val="28E66E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4148D9"/>
    <w:multiLevelType w:val="hybridMultilevel"/>
    <w:tmpl w:val="44BEBDB8"/>
    <w:lvl w:ilvl="0" w:tplc="24C85B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54673A"/>
    <w:multiLevelType w:val="hybridMultilevel"/>
    <w:tmpl w:val="CFA2F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657F8F"/>
    <w:multiLevelType w:val="hybridMultilevel"/>
    <w:tmpl w:val="687CDE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C1291E"/>
    <w:multiLevelType w:val="hybridMultilevel"/>
    <w:tmpl w:val="41FE3C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6B0B6C"/>
    <w:multiLevelType w:val="hybridMultilevel"/>
    <w:tmpl w:val="DE9A4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B106F3"/>
    <w:multiLevelType w:val="hybridMultilevel"/>
    <w:tmpl w:val="CE24F8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B93885"/>
    <w:multiLevelType w:val="hybridMultilevel"/>
    <w:tmpl w:val="0408F0D8"/>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8E28AD"/>
    <w:multiLevelType w:val="hybridMultilevel"/>
    <w:tmpl w:val="244E1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BA1129"/>
    <w:multiLevelType w:val="hybridMultilevel"/>
    <w:tmpl w:val="64A2FC1E"/>
    <w:lvl w:ilvl="0" w:tplc="42288B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A5441A"/>
    <w:multiLevelType w:val="hybridMultilevel"/>
    <w:tmpl w:val="AF7CC5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FE5261"/>
    <w:multiLevelType w:val="hybridMultilevel"/>
    <w:tmpl w:val="88CA2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020895"/>
    <w:multiLevelType w:val="hybridMultilevel"/>
    <w:tmpl w:val="E40E7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343580"/>
    <w:multiLevelType w:val="hybridMultilevel"/>
    <w:tmpl w:val="3F3E9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382246"/>
    <w:multiLevelType w:val="hybridMultilevel"/>
    <w:tmpl w:val="0616F7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D304E75"/>
    <w:multiLevelType w:val="multilevel"/>
    <w:tmpl w:val="3FEA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CA5056"/>
    <w:multiLevelType w:val="hybridMultilevel"/>
    <w:tmpl w:val="404AD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BB714D"/>
    <w:multiLevelType w:val="hybridMultilevel"/>
    <w:tmpl w:val="B93CD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92B616B"/>
    <w:multiLevelType w:val="hybridMultilevel"/>
    <w:tmpl w:val="4664F4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9900A12"/>
    <w:multiLevelType w:val="hybridMultilevel"/>
    <w:tmpl w:val="2032A9FC"/>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7">
    <w:nsid w:val="3D5119FC"/>
    <w:multiLevelType w:val="hybridMultilevel"/>
    <w:tmpl w:val="373A3DB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3E7B30A9"/>
    <w:multiLevelType w:val="hybridMultilevel"/>
    <w:tmpl w:val="0CA8E84E"/>
    <w:lvl w:ilvl="0" w:tplc="8220786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2433531"/>
    <w:multiLevelType w:val="multilevel"/>
    <w:tmpl w:val="0F1AB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25" w:hanging="645"/>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4445CE"/>
    <w:multiLevelType w:val="hybridMultilevel"/>
    <w:tmpl w:val="C9462C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43157FA"/>
    <w:multiLevelType w:val="singleLevel"/>
    <w:tmpl w:val="7A56C96C"/>
    <w:lvl w:ilvl="0">
      <w:start w:val="1"/>
      <w:numFmt w:val="decimal"/>
      <w:lvlText w:val="%1."/>
      <w:legacy w:legacy="1" w:legacySpace="0" w:legacyIndent="230"/>
      <w:lvlJc w:val="left"/>
      <w:rPr>
        <w:rFonts w:ascii="Times New Roman" w:hAnsi="Times New Roman" w:cs="Times New Roman" w:hint="default"/>
      </w:rPr>
    </w:lvl>
  </w:abstractNum>
  <w:abstractNum w:abstractNumId="32">
    <w:nsid w:val="45546CF5"/>
    <w:multiLevelType w:val="hybridMultilevel"/>
    <w:tmpl w:val="13B2F200"/>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3">
    <w:nsid w:val="469D2E96"/>
    <w:multiLevelType w:val="hybridMultilevel"/>
    <w:tmpl w:val="319A38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7C3440E"/>
    <w:multiLevelType w:val="hybridMultilevel"/>
    <w:tmpl w:val="08E220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A8E6F6D"/>
    <w:multiLevelType w:val="singleLevel"/>
    <w:tmpl w:val="D0EA1C78"/>
    <w:lvl w:ilvl="0">
      <w:start w:val="3"/>
      <w:numFmt w:val="decimal"/>
      <w:lvlText w:val="%1."/>
      <w:legacy w:legacy="1" w:legacySpace="0" w:legacyIndent="297"/>
      <w:lvlJc w:val="left"/>
      <w:rPr>
        <w:rFonts w:ascii="Times New Roman" w:hAnsi="Times New Roman" w:cs="Times New Roman" w:hint="default"/>
      </w:rPr>
    </w:lvl>
  </w:abstractNum>
  <w:abstractNum w:abstractNumId="36">
    <w:nsid w:val="4E2D4E3B"/>
    <w:multiLevelType w:val="hybridMultilevel"/>
    <w:tmpl w:val="4DA89C2A"/>
    <w:lvl w:ilvl="0" w:tplc="A8763816">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A791E1A"/>
    <w:multiLevelType w:val="hybridMultilevel"/>
    <w:tmpl w:val="F5660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3C160C"/>
    <w:multiLevelType w:val="hybridMultilevel"/>
    <w:tmpl w:val="85662932"/>
    <w:lvl w:ilvl="0" w:tplc="00000002">
      <w:start w:val="1"/>
      <w:numFmt w:val="bullet"/>
      <w:lvlText w:val=""/>
      <w:lvlJc w:val="left"/>
      <w:pPr>
        <w:tabs>
          <w:tab w:val="num" w:pos="709"/>
        </w:tabs>
        <w:ind w:left="1495"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91F0F1D"/>
    <w:multiLevelType w:val="singleLevel"/>
    <w:tmpl w:val="0FE04C9C"/>
    <w:lvl w:ilvl="0">
      <w:start w:val="1"/>
      <w:numFmt w:val="decimal"/>
      <w:lvlText w:val="%1."/>
      <w:legacy w:legacy="1" w:legacySpace="0" w:legacyIndent="235"/>
      <w:lvlJc w:val="left"/>
      <w:rPr>
        <w:rFonts w:ascii="Times New Roman" w:hAnsi="Times New Roman" w:cs="Times New Roman" w:hint="default"/>
      </w:rPr>
    </w:lvl>
  </w:abstractNum>
  <w:abstractNum w:abstractNumId="40">
    <w:nsid w:val="6C26458C"/>
    <w:multiLevelType w:val="hybridMultilevel"/>
    <w:tmpl w:val="9134258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nsid w:val="6CBB1BAA"/>
    <w:multiLevelType w:val="hybridMultilevel"/>
    <w:tmpl w:val="22E4D6E0"/>
    <w:lvl w:ilvl="0" w:tplc="00000002">
      <w:start w:val="1"/>
      <w:numFmt w:val="bullet"/>
      <w:lvlText w:val=""/>
      <w:lvlJc w:val="left"/>
      <w:pPr>
        <w:tabs>
          <w:tab w:val="num" w:pos="0"/>
        </w:tabs>
        <w:ind w:left="786"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216B43"/>
    <w:multiLevelType w:val="hybridMultilevel"/>
    <w:tmpl w:val="E35274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627FD3"/>
    <w:multiLevelType w:val="hybridMultilevel"/>
    <w:tmpl w:val="2C38D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905787"/>
    <w:multiLevelType w:val="hybridMultilevel"/>
    <w:tmpl w:val="F1E6B740"/>
    <w:lvl w:ilvl="0" w:tplc="F54AC5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1470D3E"/>
    <w:multiLevelType w:val="hybridMultilevel"/>
    <w:tmpl w:val="88FEF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1C2E89"/>
    <w:multiLevelType w:val="hybridMultilevel"/>
    <w:tmpl w:val="FD461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175EB6"/>
    <w:multiLevelType w:val="hybridMultilevel"/>
    <w:tmpl w:val="EE501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8E27D0"/>
    <w:multiLevelType w:val="hybridMultilevel"/>
    <w:tmpl w:val="F2987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4D19AB"/>
    <w:multiLevelType w:val="hybridMultilevel"/>
    <w:tmpl w:val="BE847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40"/>
  </w:num>
  <w:num w:numId="3">
    <w:abstractNumId w:val="45"/>
  </w:num>
  <w:num w:numId="4">
    <w:abstractNumId w:val="12"/>
  </w:num>
  <w:num w:numId="5">
    <w:abstractNumId w:val="19"/>
  </w:num>
  <w:num w:numId="6">
    <w:abstractNumId w:val="37"/>
  </w:num>
  <w:num w:numId="7">
    <w:abstractNumId w:val="25"/>
  </w:num>
  <w:num w:numId="8">
    <w:abstractNumId w:val="49"/>
  </w:num>
  <w:num w:numId="9">
    <w:abstractNumId w:val="26"/>
  </w:num>
  <w:num w:numId="10">
    <w:abstractNumId w:val="21"/>
  </w:num>
  <w:num w:numId="11">
    <w:abstractNumId w:val="30"/>
  </w:num>
  <w:num w:numId="12">
    <w:abstractNumId w:val="3"/>
  </w:num>
  <w:num w:numId="13">
    <w:abstractNumId w:val="1"/>
  </w:num>
  <w:num w:numId="14">
    <w:abstractNumId w:val="4"/>
  </w:num>
  <w:num w:numId="15">
    <w:abstractNumId w:val="5"/>
  </w:num>
  <w:num w:numId="16">
    <w:abstractNumId w:val="6"/>
  </w:num>
  <w:num w:numId="17">
    <w:abstractNumId w:val="14"/>
  </w:num>
  <w:num w:numId="18">
    <w:abstractNumId w:val="29"/>
  </w:num>
  <w:num w:numId="19">
    <w:abstractNumId w:val="24"/>
  </w:num>
  <w:num w:numId="20">
    <w:abstractNumId w:val="2"/>
  </w:num>
  <w:num w:numId="21">
    <w:abstractNumId w:val="38"/>
  </w:num>
  <w:num w:numId="22">
    <w:abstractNumId w:val="41"/>
  </w:num>
  <w:num w:numId="23">
    <w:abstractNumId w:val="48"/>
  </w:num>
  <w:num w:numId="24">
    <w:abstractNumId w:val="46"/>
  </w:num>
  <w:num w:numId="25">
    <w:abstractNumId w:val="33"/>
  </w:num>
  <w:num w:numId="26">
    <w:abstractNumId w:val="9"/>
  </w:num>
  <w:num w:numId="27">
    <w:abstractNumId w:val="28"/>
  </w:num>
  <w:num w:numId="2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9">
    <w:abstractNumId w:val="27"/>
  </w:num>
  <w:num w:numId="3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33">
    <w:abstractNumId w:val="31"/>
  </w:num>
  <w:num w:numId="34">
    <w:abstractNumId w:val="39"/>
  </w:num>
  <w:num w:numId="35">
    <w:abstractNumId w:val="35"/>
  </w:num>
  <w:num w:numId="36">
    <w:abstractNumId w:val="22"/>
  </w:num>
  <w:num w:numId="37">
    <w:abstractNumId w:val="20"/>
  </w:num>
  <w:num w:numId="38">
    <w:abstractNumId w:val="43"/>
  </w:num>
  <w:num w:numId="39">
    <w:abstractNumId w:val="34"/>
  </w:num>
  <w:num w:numId="40">
    <w:abstractNumId w:val="11"/>
  </w:num>
  <w:num w:numId="41">
    <w:abstractNumId w:val="44"/>
  </w:num>
  <w:num w:numId="42">
    <w:abstractNumId w:val="10"/>
  </w:num>
  <w:num w:numId="43">
    <w:abstractNumId w:val="15"/>
  </w:num>
  <w:num w:numId="44">
    <w:abstractNumId w:val="42"/>
  </w:num>
  <w:num w:numId="45">
    <w:abstractNumId w:val="13"/>
  </w:num>
  <w:num w:numId="46">
    <w:abstractNumId w:val="47"/>
  </w:num>
  <w:num w:numId="47">
    <w:abstractNumId w:val="17"/>
  </w:num>
  <w:num w:numId="48">
    <w:abstractNumId w:val="18"/>
  </w:num>
  <w:num w:numId="49">
    <w:abstractNumId w:val="7"/>
  </w:num>
  <w:num w:numId="50">
    <w:abstractNumId w:val="16"/>
  </w:num>
  <w:num w:numId="51">
    <w:abstractNumId w:val="8"/>
  </w:num>
  <w:num w:numId="52">
    <w:abstractNumId w:val="36"/>
  </w:num>
  <w:num w:numId="53">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C16"/>
    <w:rsid w:val="00016604"/>
    <w:rsid w:val="00026281"/>
    <w:rsid w:val="000510ED"/>
    <w:rsid w:val="00053913"/>
    <w:rsid w:val="00057CEE"/>
    <w:rsid w:val="00064C61"/>
    <w:rsid w:val="00072255"/>
    <w:rsid w:val="000C4BF5"/>
    <w:rsid w:val="000C608B"/>
    <w:rsid w:val="001712BD"/>
    <w:rsid w:val="001806D9"/>
    <w:rsid w:val="00192E13"/>
    <w:rsid w:val="001A2345"/>
    <w:rsid w:val="001A44E2"/>
    <w:rsid w:val="001A70D2"/>
    <w:rsid w:val="001B69F4"/>
    <w:rsid w:val="001D2603"/>
    <w:rsid w:val="001D687A"/>
    <w:rsid w:val="001D7B94"/>
    <w:rsid w:val="001F6B10"/>
    <w:rsid w:val="00212A76"/>
    <w:rsid w:val="00255792"/>
    <w:rsid w:val="00270528"/>
    <w:rsid w:val="002873A6"/>
    <w:rsid w:val="002C5B81"/>
    <w:rsid w:val="002C6977"/>
    <w:rsid w:val="002C6CCC"/>
    <w:rsid w:val="002F2583"/>
    <w:rsid w:val="00310383"/>
    <w:rsid w:val="00310426"/>
    <w:rsid w:val="00315486"/>
    <w:rsid w:val="003A5BD3"/>
    <w:rsid w:val="003F3204"/>
    <w:rsid w:val="003F5298"/>
    <w:rsid w:val="00452AC4"/>
    <w:rsid w:val="004557FC"/>
    <w:rsid w:val="004876B0"/>
    <w:rsid w:val="004C55DF"/>
    <w:rsid w:val="004C674B"/>
    <w:rsid w:val="004F722C"/>
    <w:rsid w:val="00514D73"/>
    <w:rsid w:val="00530746"/>
    <w:rsid w:val="00531C16"/>
    <w:rsid w:val="005324EC"/>
    <w:rsid w:val="00545B00"/>
    <w:rsid w:val="0056665A"/>
    <w:rsid w:val="005A01E1"/>
    <w:rsid w:val="005B67AC"/>
    <w:rsid w:val="005C66FB"/>
    <w:rsid w:val="005D1A3F"/>
    <w:rsid w:val="0062465A"/>
    <w:rsid w:val="006337E5"/>
    <w:rsid w:val="00653DA2"/>
    <w:rsid w:val="00674288"/>
    <w:rsid w:val="00690286"/>
    <w:rsid w:val="006A3022"/>
    <w:rsid w:val="006A7DA1"/>
    <w:rsid w:val="006F2914"/>
    <w:rsid w:val="00704C89"/>
    <w:rsid w:val="00707E42"/>
    <w:rsid w:val="00745B06"/>
    <w:rsid w:val="007B39FB"/>
    <w:rsid w:val="007C680A"/>
    <w:rsid w:val="00815935"/>
    <w:rsid w:val="008160E8"/>
    <w:rsid w:val="00846CF8"/>
    <w:rsid w:val="0087223F"/>
    <w:rsid w:val="008C1BAD"/>
    <w:rsid w:val="008E211C"/>
    <w:rsid w:val="008E6C8C"/>
    <w:rsid w:val="0090277A"/>
    <w:rsid w:val="00925FCC"/>
    <w:rsid w:val="0095321C"/>
    <w:rsid w:val="0098693F"/>
    <w:rsid w:val="00A130EF"/>
    <w:rsid w:val="00A36884"/>
    <w:rsid w:val="00A60331"/>
    <w:rsid w:val="00A713BB"/>
    <w:rsid w:val="00AF58A8"/>
    <w:rsid w:val="00B20CEA"/>
    <w:rsid w:val="00B22479"/>
    <w:rsid w:val="00B27431"/>
    <w:rsid w:val="00B352C5"/>
    <w:rsid w:val="00B36B79"/>
    <w:rsid w:val="00B71D9B"/>
    <w:rsid w:val="00B74FC8"/>
    <w:rsid w:val="00C025C6"/>
    <w:rsid w:val="00C219E7"/>
    <w:rsid w:val="00C47C49"/>
    <w:rsid w:val="00CB7719"/>
    <w:rsid w:val="00CF30C3"/>
    <w:rsid w:val="00CF54D6"/>
    <w:rsid w:val="00D158B5"/>
    <w:rsid w:val="00D2176D"/>
    <w:rsid w:val="00D31D96"/>
    <w:rsid w:val="00D95611"/>
    <w:rsid w:val="00E11E90"/>
    <w:rsid w:val="00E44356"/>
    <w:rsid w:val="00E60907"/>
    <w:rsid w:val="00E628FC"/>
    <w:rsid w:val="00E75605"/>
    <w:rsid w:val="00E93A31"/>
    <w:rsid w:val="00EA1343"/>
    <w:rsid w:val="00EB3A3D"/>
    <w:rsid w:val="00EC26B6"/>
    <w:rsid w:val="00EC3731"/>
    <w:rsid w:val="00ED2E36"/>
    <w:rsid w:val="00F052B1"/>
    <w:rsid w:val="00F07610"/>
    <w:rsid w:val="00F136B3"/>
    <w:rsid w:val="00F4668D"/>
    <w:rsid w:val="00F60690"/>
    <w:rsid w:val="00FE2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1042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31038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8693F"/>
    <w:pPr>
      <w:ind w:left="720"/>
      <w:contextualSpacing/>
    </w:pPr>
  </w:style>
  <w:style w:type="table" w:styleId="a5">
    <w:name w:val="Table Grid"/>
    <w:basedOn w:val="a1"/>
    <w:uiPriority w:val="59"/>
    <w:rsid w:val="00026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690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90286"/>
  </w:style>
  <w:style w:type="character" w:styleId="a7">
    <w:name w:val="Hyperlink"/>
    <w:basedOn w:val="a0"/>
    <w:uiPriority w:val="99"/>
    <w:unhideWhenUsed/>
    <w:rsid w:val="00690286"/>
    <w:rPr>
      <w:color w:val="0563C1" w:themeColor="hyperlink"/>
      <w:u w:val="single"/>
    </w:rPr>
  </w:style>
  <w:style w:type="paragraph" w:styleId="a8">
    <w:name w:val="No Spacing"/>
    <w:uiPriority w:val="1"/>
    <w:qFormat/>
    <w:rsid w:val="00690286"/>
    <w:pPr>
      <w:suppressAutoHyphens/>
      <w:spacing w:after="0" w:line="240" w:lineRule="auto"/>
    </w:pPr>
    <w:rPr>
      <w:rFonts w:ascii="Times New Roman" w:eastAsia="Times New Roman" w:hAnsi="Times New Roman" w:cs="Times New Roman"/>
      <w:sz w:val="26"/>
      <w:szCs w:val="24"/>
      <w:lang w:eastAsia="zh-CN"/>
    </w:rPr>
  </w:style>
  <w:style w:type="paragraph" w:styleId="a9">
    <w:name w:val="footer"/>
    <w:basedOn w:val="a"/>
    <w:link w:val="aa"/>
    <w:uiPriority w:val="99"/>
    <w:unhideWhenUsed/>
    <w:rsid w:val="0069028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0286"/>
  </w:style>
  <w:style w:type="paragraph" w:customStyle="1" w:styleId="c5">
    <w:name w:val="c5"/>
    <w:basedOn w:val="a"/>
    <w:rsid w:val="00690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0286"/>
  </w:style>
  <w:style w:type="character" w:customStyle="1" w:styleId="c7">
    <w:name w:val="c7"/>
    <w:basedOn w:val="a0"/>
    <w:rsid w:val="00690286"/>
  </w:style>
  <w:style w:type="character" w:customStyle="1" w:styleId="c27">
    <w:name w:val="c27"/>
    <w:basedOn w:val="a0"/>
    <w:rsid w:val="00690286"/>
  </w:style>
  <w:style w:type="character" w:customStyle="1" w:styleId="c15">
    <w:name w:val="c15"/>
    <w:basedOn w:val="a0"/>
    <w:rsid w:val="00690286"/>
  </w:style>
  <w:style w:type="paragraph" w:customStyle="1" w:styleId="c35">
    <w:name w:val="c35"/>
    <w:basedOn w:val="a"/>
    <w:rsid w:val="00690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1B69F4"/>
    <w:rPr>
      <w:b/>
      <w:bCs/>
    </w:rPr>
  </w:style>
  <w:style w:type="paragraph" w:styleId="ac">
    <w:name w:val="header"/>
    <w:basedOn w:val="a"/>
    <w:link w:val="ad"/>
    <w:uiPriority w:val="99"/>
    <w:unhideWhenUsed/>
    <w:rsid w:val="000C608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C608B"/>
  </w:style>
  <w:style w:type="paragraph" w:styleId="ae">
    <w:name w:val="Balloon Text"/>
    <w:basedOn w:val="a"/>
    <w:link w:val="af"/>
    <w:uiPriority w:val="99"/>
    <w:semiHidden/>
    <w:unhideWhenUsed/>
    <w:rsid w:val="0031042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10426"/>
    <w:rPr>
      <w:rFonts w:ascii="Tahoma" w:hAnsi="Tahoma" w:cs="Tahoma"/>
      <w:sz w:val="16"/>
      <w:szCs w:val="16"/>
    </w:rPr>
  </w:style>
  <w:style w:type="character" w:customStyle="1" w:styleId="20">
    <w:name w:val="Заголовок 2 Знак"/>
    <w:basedOn w:val="a0"/>
    <w:link w:val="2"/>
    <w:uiPriority w:val="9"/>
    <w:rsid w:val="00310426"/>
    <w:rPr>
      <w:rFonts w:asciiTheme="majorHAnsi" w:eastAsiaTheme="majorEastAsia" w:hAnsiTheme="majorHAnsi" w:cstheme="majorBidi"/>
      <w:b/>
      <w:bCs/>
      <w:color w:val="5B9BD5" w:themeColor="accent1"/>
      <w:sz w:val="26"/>
      <w:szCs w:val="26"/>
    </w:rPr>
  </w:style>
  <w:style w:type="character" w:customStyle="1" w:styleId="s3">
    <w:name w:val="s3"/>
    <w:basedOn w:val="a0"/>
    <w:rsid w:val="00FE2329"/>
  </w:style>
  <w:style w:type="character" w:customStyle="1" w:styleId="a4">
    <w:name w:val="Абзац списка Знак"/>
    <w:link w:val="a3"/>
    <w:uiPriority w:val="34"/>
    <w:locked/>
    <w:rsid w:val="00FE2329"/>
  </w:style>
  <w:style w:type="character" w:customStyle="1" w:styleId="dash041e005f0431005f044b005f0447005f043d005f044b005f0439005f005fchar1char1">
    <w:name w:val="dash041e_005f0431_005f044b_005f0447_005f043d_005f044b_005f0439_005f_005fchar1__char1"/>
    <w:basedOn w:val="a0"/>
    <w:rsid w:val="00E4435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E44356"/>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basedOn w:val="a0"/>
    <w:rsid w:val="00E44356"/>
    <w:rPr>
      <w:b/>
      <w:bCs/>
    </w:rPr>
  </w:style>
  <w:style w:type="character" w:customStyle="1" w:styleId="c3">
    <w:name w:val="c3"/>
    <w:basedOn w:val="a0"/>
    <w:rsid w:val="0087223F"/>
  </w:style>
  <w:style w:type="character" w:customStyle="1" w:styleId="c2">
    <w:name w:val="c2"/>
    <w:basedOn w:val="a0"/>
    <w:rsid w:val="0087223F"/>
  </w:style>
  <w:style w:type="character" w:customStyle="1" w:styleId="30">
    <w:name w:val="Заголовок 3 Знак"/>
    <w:basedOn w:val="a0"/>
    <w:link w:val="3"/>
    <w:uiPriority w:val="9"/>
    <w:semiHidden/>
    <w:rsid w:val="00310383"/>
    <w:rPr>
      <w:rFonts w:asciiTheme="majorHAnsi" w:eastAsiaTheme="majorEastAsia" w:hAnsiTheme="majorHAnsi" w:cstheme="majorBidi"/>
      <w:b/>
      <w:bCs/>
      <w:color w:val="5B9BD5" w:themeColor="accent1"/>
    </w:rPr>
  </w:style>
  <w:style w:type="paragraph" w:customStyle="1" w:styleId="af0">
    <w:name w:val="[Без стиля]"/>
    <w:rsid w:val="002873A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13NormDOC-header-1">
    <w:name w:val="13NormDOC-header-1"/>
    <w:basedOn w:val="a"/>
    <w:uiPriority w:val="99"/>
    <w:rsid w:val="002873A6"/>
    <w:pPr>
      <w:autoSpaceDE w:val="0"/>
      <w:autoSpaceDN w:val="0"/>
      <w:adjustRightInd w:val="0"/>
      <w:spacing w:before="340" w:after="340" w:line="280" w:lineRule="atLeast"/>
      <w:ind w:left="567" w:right="567"/>
      <w:jc w:val="center"/>
      <w:textAlignment w:val="center"/>
    </w:pPr>
    <w:rPr>
      <w:rFonts w:ascii="TextBookC" w:eastAsia="Times New Roman" w:hAnsi="TextBookC" w:cs="TextBookC"/>
      <w:b/>
      <w:bCs/>
      <w:color w:val="000000"/>
      <w:spacing w:val="-2"/>
      <w:u w:color="000000"/>
    </w:rPr>
  </w:style>
  <w:style w:type="paragraph" w:customStyle="1" w:styleId="13EGE-txt">
    <w:name w:val="13EGE-txt"/>
    <w:basedOn w:val="a"/>
    <w:uiPriority w:val="99"/>
    <w:rsid w:val="002873A6"/>
    <w:pPr>
      <w:autoSpaceDE w:val="0"/>
      <w:autoSpaceDN w:val="0"/>
      <w:adjustRightInd w:val="0"/>
      <w:spacing w:before="85" w:after="0" w:line="260" w:lineRule="atLeast"/>
      <w:ind w:left="907" w:right="567"/>
      <w:jc w:val="both"/>
      <w:textAlignment w:val="center"/>
    </w:pPr>
    <w:rPr>
      <w:rFonts w:ascii="TextBookC" w:eastAsia="Times New Roman" w:hAnsi="TextBookC" w:cs="TextBookC"/>
      <w:color w:val="000000"/>
      <w:spacing w:val="-1"/>
      <w:sz w:val="20"/>
      <w:szCs w:val="20"/>
      <w:u w:color="000000"/>
    </w:rPr>
  </w:style>
  <w:style w:type="paragraph" w:customStyle="1" w:styleId="13EGE-txt-no-space">
    <w:name w:val="13EGE-txt-no-space"/>
    <w:basedOn w:val="a"/>
    <w:uiPriority w:val="99"/>
    <w:rsid w:val="002873A6"/>
    <w:pPr>
      <w:autoSpaceDE w:val="0"/>
      <w:autoSpaceDN w:val="0"/>
      <w:adjustRightInd w:val="0"/>
      <w:spacing w:after="0" w:line="260" w:lineRule="atLeast"/>
      <w:ind w:left="907" w:right="567"/>
      <w:jc w:val="both"/>
      <w:textAlignment w:val="center"/>
    </w:pPr>
    <w:rPr>
      <w:rFonts w:ascii="TextBookC" w:eastAsia="Times New Roman" w:hAnsi="TextBookC" w:cs="TextBookC"/>
      <w:color w:val="000000"/>
      <w:spacing w:val="-1"/>
      <w:sz w:val="20"/>
      <w:szCs w:val="20"/>
      <w:u w:color="000000"/>
    </w:rPr>
  </w:style>
  <w:style w:type="paragraph" w:customStyle="1" w:styleId="17PRIL-tabl-txt">
    <w:name w:val="17PRIL-tabl-txt"/>
    <w:basedOn w:val="a"/>
    <w:uiPriority w:val="99"/>
    <w:rsid w:val="002873A6"/>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paragraph" w:customStyle="1" w:styleId="17PRIL-tabl-hroom">
    <w:name w:val="17PRIL-tabl-hroom"/>
    <w:basedOn w:val="a"/>
    <w:uiPriority w:val="99"/>
    <w:rsid w:val="002873A6"/>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3NormDOC-lst-form">
    <w:name w:val="13NormDOC-lst-form"/>
    <w:basedOn w:val="af0"/>
    <w:uiPriority w:val="99"/>
    <w:rsid w:val="002873A6"/>
    <w:pPr>
      <w:tabs>
        <w:tab w:val="left" w:pos="283"/>
      </w:tabs>
      <w:jc w:val="right"/>
    </w:pPr>
    <w:rPr>
      <w:rFonts w:ascii="CenturySchlbkCyr" w:hAnsi="CenturySchlbkCyr" w:cs="CenturySchlbkCyr"/>
      <w:i/>
      <w:iCs/>
      <w:sz w:val="14"/>
      <w:szCs w:val="14"/>
      <w:lang w:val="ru-RU"/>
    </w:rPr>
  </w:style>
  <w:style w:type="character" w:customStyle="1" w:styleId="Bold">
    <w:name w:val="Bold"/>
    <w:uiPriority w:val="99"/>
    <w:rsid w:val="002873A6"/>
    <w:rPr>
      <w:b/>
    </w:rPr>
  </w:style>
  <w:style w:type="paragraph" w:customStyle="1" w:styleId="17PRIL-txt">
    <w:name w:val="17PRIL-txt"/>
    <w:basedOn w:val="a"/>
    <w:uiPriority w:val="99"/>
    <w:rsid w:val="002873A6"/>
    <w:pPr>
      <w:autoSpaceDE w:val="0"/>
      <w:autoSpaceDN w:val="0"/>
      <w:adjustRightInd w:val="0"/>
      <w:spacing w:after="0" w:line="380" w:lineRule="atLeast"/>
      <w:jc w:val="both"/>
      <w:textAlignment w:val="center"/>
    </w:pPr>
    <w:rPr>
      <w:rFonts w:ascii="TextBookC" w:eastAsia="Times New Roman" w:hAnsi="TextBookC" w:cs="TextBookC"/>
      <w:color w:val="000000"/>
      <w:spacing w:val="-2"/>
      <w:sz w:val="20"/>
      <w:szCs w:val="20"/>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1042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31038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8693F"/>
    <w:pPr>
      <w:ind w:left="720"/>
      <w:contextualSpacing/>
    </w:pPr>
  </w:style>
  <w:style w:type="table" w:styleId="a5">
    <w:name w:val="Table Grid"/>
    <w:basedOn w:val="a1"/>
    <w:uiPriority w:val="59"/>
    <w:rsid w:val="00026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690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90286"/>
  </w:style>
  <w:style w:type="character" w:styleId="a7">
    <w:name w:val="Hyperlink"/>
    <w:basedOn w:val="a0"/>
    <w:uiPriority w:val="99"/>
    <w:unhideWhenUsed/>
    <w:rsid w:val="00690286"/>
    <w:rPr>
      <w:color w:val="0563C1" w:themeColor="hyperlink"/>
      <w:u w:val="single"/>
    </w:rPr>
  </w:style>
  <w:style w:type="paragraph" w:styleId="a8">
    <w:name w:val="No Spacing"/>
    <w:uiPriority w:val="1"/>
    <w:qFormat/>
    <w:rsid w:val="00690286"/>
    <w:pPr>
      <w:suppressAutoHyphens/>
      <w:spacing w:after="0" w:line="240" w:lineRule="auto"/>
    </w:pPr>
    <w:rPr>
      <w:rFonts w:ascii="Times New Roman" w:eastAsia="Times New Roman" w:hAnsi="Times New Roman" w:cs="Times New Roman"/>
      <w:sz w:val="26"/>
      <w:szCs w:val="24"/>
      <w:lang w:eastAsia="zh-CN"/>
    </w:rPr>
  </w:style>
  <w:style w:type="paragraph" w:styleId="a9">
    <w:name w:val="footer"/>
    <w:basedOn w:val="a"/>
    <w:link w:val="aa"/>
    <w:uiPriority w:val="99"/>
    <w:unhideWhenUsed/>
    <w:rsid w:val="0069028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0286"/>
  </w:style>
  <w:style w:type="paragraph" w:customStyle="1" w:styleId="c5">
    <w:name w:val="c5"/>
    <w:basedOn w:val="a"/>
    <w:rsid w:val="00690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0286"/>
  </w:style>
  <w:style w:type="character" w:customStyle="1" w:styleId="c7">
    <w:name w:val="c7"/>
    <w:basedOn w:val="a0"/>
    <w:rsid w:val="00690286"/>
  </w:style>
  <w:style w:type="character" w:customStyle="1" w:styleId="c27">
    <w:name w:val="c27"/>
    <w:basedOn w:val="a0"/>
    <w:rsid w:val="00690286"/>
  </w:style>
  <w:style w:type="character" w:customStyle="1" w:styleId="c15">
    <w:name w:val="c15"/>
    <w:basedOn w:val="a0"/>
    <w:rsid w:val="00690286"/>
  </w:style>
  <w:style w:type="paragraph" w:customStyle="1" w:styleId="c35">
    <w:name w:val="c35"/>
    <w:basedOn w:val="a"/>
    <w:rsid w:val="00690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1B69F4"/>
    <w:rPr>
      <w:b/>
      <w:bCs/>
    </w:rPr>
  </w:style>
  <w:style w:type="paragraph" w:styleId="ac">
    <w:name w:val="header"/>
    <w:basedOn w:val="a"/>
    <w:link w:val="ad"/>
    <w:uiPriority w:val="99"/>
    <w:unhideWhenUsed/>
    <w:rsid w:val="000C608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C608B"/>
  </w:style>
  <w:style w:type="paragraph" w:styleId="ae">
    <w:name w:val="Balloon Text"/>
    <w:basedOn w:val="a"/>
    <w:link w:val="af"/>
    <w:uiPriority w:val="99"/>
    <w:semiHidden/>
    <w:unhideWhenUsed/>
    <w:rsid w:val="0031042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10426"/>
    <w:rPr>
      <w:rFonts w:ascii="Tahoma" w:hAnsi="Tahoma" w:cs="Tahoma"/>
      <w:sz w:val="16"/>
      <w:szCs w:val="16"/>
    </w:rPr>
  </w:style>
  <w:style w:type="character" w:customStyle="1" w:styleId="20">
    <w:name w:val="Заголовок 2 Знак"/>
    <w:basedOn w:val="a0"/>
    <w:link w:val="2"/>
    <w:uiPriority w:val="9"/>
    <w:rsid w:val="00310426"/>
    <w:rPr>
      <w:rFonts w:asciiTheme="majorHAnsi" w:eastAsiaTheme="majorEastAsia" w:hAnsiTheme="majorHAnsi" w:cstheme="majorBidi"/>
      <w:b/>
      <w:bCs/>
      <w:color w:val="5B9BD5" w:themeColor="accent1"/>
      <w:sz w:val="26"/>
      <w:szCs w:val="26"/>
    </w:rPr>
  </w:style>
  <w:style w:type="character" w:customStyle="1" w:styleId="s3">
    <w:name w:val="s3"/>
    <w:basedOn w:val="a0"/>
    <w:rsid w:val="00FE2329"/>
  </w:style>
  <w:style w:type="character" w:customStyle="1" w:styleId="a4">
    <w:name w:val="Абзац списка Знак"/>
    <w:link w:val="a3"/>
    <w:uiPriority w:val="34"/>
    <w:locked/>
    <w:rsid w:val="00FE2329"/>
  </w:style>
  <w:style w:type="character" w:customStyle="1" w:styleId="dash041e005f0431005f044b005f0447005f043d005f044b005f0439005f005fchar1char1">
    <w:name w:val="dash041e_005f0431_005f044b_005f0447_005f043d_005f044b_005f0439_005f_005fchar1__char1"/>
    <w:basedOn w:val="a0"/>
    <w:rsid w:val="00E4435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E44356"/>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basedOn w:val="a0"/>
    <w:rsid w:val="00E44356"/>
    <w:rPr>
      <w:b/>
      <w:bCs/>
    </w:rPr>
  </w:style>
  <w:style w:type="character" w:customStyle="1" w:styleId="c3">
    <w:name w:val="c3"/>
    <w:basedOn w:val="a0"/>
    <w:rsid w:val="0087223F"/>
  </w:style>
  <w:style w:type="character" w:customStyle="1" w:styleId="c2">
    <w:name w:val="c2"/>
    <w:basedOn w:val="a0"/>
    <w:rsid w:val="0087223F"/>
  </w:style>
  <w:style w:type="character" w:customStyle="1" w:styleId="30">
    <w:name w:val="Заголовок 3 Знак"/>
    <w:basedOn w:val="a0"/>
    <w:link w:val="3"/>
    <w:uiPriority w:val="9"/>
    <w:semiHidden/>
    <w:rsid w:val="00310383"/>
    <w:rPr>
      <w:rFonts w:asciiTheme="majorHAnsi" w:eastAsiaTheme="majorEastAsia" w:hAnsiTheme="majorHAnsi" w:cstheme="majorBidi"/>
      <w:b/>
      <w:bCs/>
      <w:color w:val="5B9BD5" w:themeColor="accent1"/>
    </w:rPr>
  </w:style>
  <w:style w:type="paragraph" w:customStyle="1" w:styleId="af0">
    <w:name w:val="[Без стиля]"/>
    <w:rsid w:val="002873A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13NormDOC-header-1">
    <w:name w:val="13NormDOC-header-1"/>
    <w:basedOn w:val="a"/>
    <w:uiPriority w:val="99"/>
    <w:rsid w:val="002873A6"/>
    <w:pPr>
      <w:autoSpaceDE w:val="0"/>
      <w:autoSpaceDN w:val="0"/>
      <w:adjustRightInd w:val="0"/>
      <w:spacing w:before="340" w:after="340" w:line="280" w:lineRule="atLeast"/>
      <w:ind w:left="567" w:right="567"/>
      <w:jc w:val="center"/>
      <w:textAlignment w:val="center"/>
    </w:pPr>
    <w:rPr>
      <w:rFonts w:ascii="TextBookC" w:eastAsia="Times New Roman" w:hAnsi="TextBookC" w:cs="TextBookC"/>
      <w:b/>
      <w:bCs/>
      <w:color w:val="000000"/>
      <w:spacing w:val="-2"/>
      <w:u w:color="000000"/>
    </w:rPr>
  </w:style>
  <w:style w:type="paragraph" w:customStyle="1" w:styleId="13EGE-txt">
    <w:name w:val="13EGE-txt"/>
    <w:basedOn w:val="a"/>
    <w:uiPriority w:val="99"/>
    <w:rsid w:val="002873A6"/>
    <w:pPr>
      <w:autoSpaceDE w:val="0"/>
      <w:autoSpaceDN w:val="0"/>
      <w:adjustRightInd w:val="0"/>
      <w:spacing w:before="85" w:after="0" w:line="260" w:lineRule="atLeast"/>
      <w:ind w:left="907" w:right="567"/>
      <w:jc w:val="both"/>
      <w:textAlignment w:val="center"/>
    </w:pPr>
    <w:rPr>
      <w:rFonts w:ascii="TextBookC" w:eastAsia="Times New Roman" w:hAnsi="TextBookC" w:cs="TextBookC"/>
      <w:color w:val="000000"/>
      <w:spacing w:val="-1"/>
      <w:sz w:val="20"/>
      <w:szCs w:val="20"/>
      <w:u w:color="000000"/>
    </w:rPr>
  </w:style>
  <w:style w:type="paragraph" w:customStyle="1" w:styleId="13EGE-txt-no-space">
    <w:name w:val="13EGE-txt-no-space"/>
    <w:basedOn w:val="a"/>
    <w:uiPriority w:val="99"/>
    <w:rsid w:val="002873A6"/>
    <w:pPr>
      <w:autoSpaceDE w:val="0"/>
      <w:autoSpaceDN w:val="0"/>
      <w:adjustRightInd w:val="0"/>
      <w:spacing w:after="0" w:line="260" w:lineRule="atLeast"/>
      <w:ind w:left="907" w:right="567"/>
      <w:jc w:val="both"/>
      <w:textAlignment w:val="center"/>
    </w:pPr>
    <w:rPr>
      <w:rFonts w:ascii="TextBookC" w:eastAsia="Times New Roman" w:hAnsi="TextBookC" w:cs="TextBookC"/>
      <w:color w:val="000000"/>
      <w:spacing w:val="-1"/>
      <w:sz w:val="20"/>
      <w:szCs w:val="20"/>
      <w:u w:color="000000"/>
    </w:rPr>
  </w:style>
  <w:style w:type="paragraph" w:customStyle="1" w:styleId="17PRIL-tabl-txt">
    <w:name w:val="17PRIL-tabl-txt"/>
    <w:basedOn w:val="a"/>
    <w:uiPriority w:val="99"/>
    <w:rsid w:val="002873A6"/>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paragraph" w:customStyle="1" w:styleId="17PRIL-tabl-hroom">
    <w:name w:val="17PRIL-tabl-hroom"/>
    <w:basedOn w:val="a"/>
    <w:uiPriority w:val="99"/>
    <w:rsid w:val="002873A6"/>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3NormDOC-lst-form">
    <w:name w:val="13NormDOC-lst-form"/>
    <w:basedOn w:val="af0"/>
    <w:uiPriority w:val="99"/>
    <w:rsid w:val="002873A6"/>
    <w:pPr>
      <w:tabs>
        <w:tab w:val="left" w:pos="283"/>
      </w:tabs>
      <w:jc w:val="right"/>
    </w:pPr>
    <w:rPr>
      <w:rFonts w:ascii="CenturySchlbkCyr" w:hAnsi="CenturySchlbkCyr" w:cs="CenturySchlbkCyr"/>
      <w:i/>
      <w:iCs/>
      <w:sz w:val="14"/>
      <w:szCs w:val="14"/>
      <w:lang w:val="ru-RU"/>
    </w:rPr>
  </w:style>
  <w:style w:type="character" w:customStyle="1" w:styleId="Bold">
    <w:name w:val="Bold"/>
    <w:uiPriority w:val="99"/>
    <w:rsid w:val="002873A6"/>
    <w:rPr>
      <w:b/>
    </w:rPr>
  </w:style>
  <w:style w:type="paragraph" w:customStyle="1" w:styleId="17PRIL-txt">
    <w:name w:val="17PRIL-txt"/>
    <w:basedOn w:val="a"/>
    <w:uiPriority w:val="99"/>
    <w:rsid w:val="002873A6"/>
    <w:pPr>
      <w:autoSpaceDE w:val="0"/>
      <w:autoSpaceDN w:val="0"/>
      <w:adjustRightInd w:val="0"/>
      <w:spacing w:after="0" w:line="380" w:lineRule="atLeast"/>
      <w:jc w:val="both"/>
      <w:textAlignment w:val="center"/>
    </w:pPr>
    <w:rPr>
      <w:rFonts w:ascii="TextBookC" w:eastAsia="Times New Roman" w:hAnsi="TextBookC" w:cs="TextBookC"/>
      <w:color w:val="000000"/>
      <w:spacing w:val="-2"/>
      <w:sz w:val="2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49267">
      <w:bodyDiv w:val="1"/>
      <w:marLeft w:val="0"/>
      <w:marRight w:val="0"/>
      <w:marTop w:val="0"/>
      <w:marBottom w:val="0"/>
      <w:divBdr>
        <w:top w:val="none" w:sz="0" w:space="0" w:color="auto"/>
        <w:left w:val="none" w:sz="0" w:space="0" w:color="auto"/>
        <w:bottom w:val="none" w:sz="0" w:space="0" w:color="auto"/>
        <w:right w:val="none" w:sz="0" w:space="0" w:color="auto"/>
      </w:divBdr>
    </w:div>
    <w:div w:id="503012258">
      <w:bodyDiv w:val="1"/>
      <w:marLeft w:val="0"/>
      <w:marRight w:val="0"/>
      <w:marTop w:val="0"/>
      <w:marBottom w:val="0"/>
      <w:divBdr>
        <w:top w:val="none" w:sz="0" w:space="0" w:color="auto"/>
        <w:left w:val="none" w:sz="0" w:space="0" w:color="auto"/>
        <w:bottom w:val="none" w:sz="0" w:space="0" w:color="auto"/>
        <w:right w:val="none" w:sz="0" w:space="0" w:color="auto"/>
      </w:divBdr>
    </w:div>
    <w:div w:id="1246765116">
      <w:bodyDiv w:val="1"/>
      <w:marLeft w:val="0"/>
      <w:marRight w:val="0"/>
      <w:marTop w:val="0"/>
      <w:marBottom w:val="0"/>
      <w:divBdr>
        <w:top w:val="none" w:sz="0" w:space="0" w:color="auto"/>
        <w:left w:val="none" w:sz="0" w:space="0" w:color="auto"/>
        <w:bottom w:val="none" w:sz="0" w:space="0" w:color="auto"/>
        <w:right w:val="none" w:sz="0" w:space="0" w:color="auto"/>
      </w:divBdr>
    </w:div>
    <w:div w:id="1482576830">
      <w:bodyDiv w:val="1"/>
      <w:marLeft w:val="0"/>
      <w:marRight w:val="0"/>
      <w:marTop w:val="0"/>
      <w:marBottom w:val="0"/>
      <w:divBdr>
        <w:top w:val="none" w:sz="0" w:space="0" w:color="auto"/>
        <w:left w:val="none" w:sz="0" w:space="0" w:color="auto"/>
        <w:bottom w:val="none" w:sz="0" w:space="0" w:color="auto"/>
        <w:right w:val="none" w:sz="0" w:space="0" w:color="auto"/>
      </w:divBdr>
    </w:div>
    <w:div w:id="1549805646">
      <w:bodyDiv w:val="1"/>
      <w:marLeft w:val="0"/>
      <w:marRight w:val="0"/>
      <w:marTop w:val="0"/>
      <w:marBottom w:val="0"/>
      <w:divBdr>
        <w:top w:val="none" w:sz="0" w:space="0" w:color="auto"/>
        <w:left w:val="none" w:sz="0" w:space="0" w:color="auto"/>
        <w:bottom w:val="none" w:sz="0" w:space="0" w:color="auto"/>
        <w:right w:val="none" w:sz="0" w:space="0" w:color="auto"/>
      </w:divBdr>
    </w:div>
    <w:div w:id="1603996432">
      <w:bodyDiv w:val="1"/>
      <w:marLeft w:val="0"/>
      <w:marRight w:val="0"/>
      <w:marTop w:val="0"/>
      <w:marBottom w:val="0"/>
      <w:divBdr>
        <w:top w:val="none" w:sz="0" w:space="0" w:color="auto"/>
        <w:left w:val="none" w:sz="0" w:space="0" w:color="auto"/>
        <w:bottom w:val="none" w:sz="0" w:space="0" w:color="auto"/>
        <w:right w:val="none" w:sz="0" w:space="0" w:color="auto"/>
      </w:divBdr>
    </w:div>
    <w:div w:id="1648242217">
      <w:bodyDiv w:val="1"/>
      <w:marLeft w:val="0"/>
      <w:marRight w:val="0"/>
      <w:marTop w:val="0"/>
      <w:marBottom w:val="0"/>
      <w:divBdr>
        <w:top w:val="none" w:sz="0" w:space="0" w:color="auto"/>
        <w:left w:val="none" w:sz="0" w:space="0" w:color="auto"/>
        <w:bottom w:val="none" w:sz="0" w:space="0" w:color="auto"/>
        <w:right w:val="none" w:sz="0" w:space="0" w:color="auto"/>
      </w:divBdr>
    </w:div>
    <w:div w:id="1801994649">
      <w:bodyDiv w:val="1"/>
      <w:marLeft w:val="0"/>
      <w:marRight w:val="0"/>
      <w:marTop w:val="0"/>
      <w:marBottom w:val="0"/>
      <w:divBdr>
        <w:top w:val="none" w:sz="0" w:space="0" w:color="auto"/>
        <w:left w:val="none" w:sz="0" w:space="0" w:color="auto"/>
        <w:bottom w:val="none" w:sz="0" w:space="0" w:color="auto"/>
        <w:right w:val="none" w:sz="0" w:space="0" w:color="auto"/>
      </w:divBdr>
    </w:div>
    <w:div w:id="1851407196">
      <w:bodyDiv w:val="1"/>
      <w:marLeft w:val="0"/>
      <w:marRight w:val="0"/>
      <w:marTop w:val="0"/>
      <w:marBottom w:val="0"/>
      <w:divBdr>
        <w:top w:val="none" w:sz="0" w:space="0" w:color="auto"/>
        <w:left w:val="none" w:sz="0" w:space="0" w:color="auto"/>
        <w:bottom w:val="none" w:sz="0" w:space="0" w:color="auto"/>
        <w:right w:val="none" w:sz="0" w:space="0" w:color="auto"/>
      </w:divBdr>
    </w:div>
    <w:div w:id="193423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182.nnov.ru/images/FGOS/Doc%20FGOS-3.2.do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182.nnov.ru/images/FGOS/Doc%20FGOS-3.1.doc"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yadi.sk/i/2BOsO1Mriun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psychlib.ru/mgppu/rko/rko-001-htm" TargetMode="External"/><Relationship Id="rId10" Type="http://schemas.openxmlformats.org/officeDocument/2006/relationships/image" Target="media/image2.jpeg"/><Relationship Id="rId19" Type="http://schemas.openxmlformats.org/officeDocument/2006/relationships/hyperlink" Target="http://&#1084;&#1080;&#1085;&#1086;&#1073;&#1088;&#1085;&#1072;&#1091;&#1082;&#1080;.&#1088;&#1092;/documents/515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A5A82-3863-4A6B-B1DC-92A86858A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110</Pages>
  <Words>28829</Words>
  <Characters>164329</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AsusNotebook</dc:creator>
  <cp:lastModifiedBy>Nata</cp:lastModifiedBy>
  <cp:revision>11</cp:revision>
  <dcterms:created xsi:type="dcterms:W3CDTF">2019-04-18T08:06:00Z</dcterms:created>
  <dcterms:modified xsi:type="dcterms:W3CDTF">2019-05-03T13:08:00Z</dcterms:modified>
</cp:coreProperties>
</file>